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CE512">
      <w:pPr>
        <w:pStyle w:val="6"/>
        <w:rPr>
          <w:rFonts w:ascii="Times New Roman"/>
          <w:sz w:val="20"/>
        </w:rPr>
      </w:pPr>
      <w: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602615</wp:posOffset>
                </wp:positionH>
                <wp:positionV relativeFrom="paragraph">
                  <wp:posOffset>-315595</wp:posOffset>
                </wp:positionV>
                <wp:extent cx="6591300" cy="1183640"/>
                <wp:effectExtent l="0" t="0" r="0" b="1016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183639"/>
                          <a:chOff x="0" y="0"/>
                          <a:chExt cx="6591300" cy="1183639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917" y="240029"/>
                            <a:ext cx="647700" cy="652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1528" y="773430"/>
                            <a:ext cx="706120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120" h="410209">
                                <a:moveTo>
                                  <a:pt x="705612" y="409955"/>
                                </a:moveTo>
                                <a:lnTo>
                                  <a:pt x="0" y="409955"/>
                                </a:lnTo>
                                <a:lnTo>
                                  <a:pt x="0" y="0"/>
                                </a:lnTo>
                                <a:lnTo>
                                  <a:pt x="705612" y="0"/>
                                </a:lnTo>
                                <a:lnTo>
                                  <a:pt x="705612" y="409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429" y="3810"/>
                            <a:ext cx="658368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3680" h="192405">
                                <a:moveTo>
                                  <a:pt x="6583680" y="192024"/>
                                </a:move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  <a:lnTo>
                                  <a:pt x="6583680" y="0"/>
                                </a:lnTo>
                                <a:lnTo>
                                  <a:pt x="6583680" y="192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0D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591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0" h="200025">
                                <a:moveTo>
                                  <a:pt x="6591300" y="200024"/>
                                </a:moveTo>
                                <a:lnTo>
                                  <a:pt x="0" y="200024"/>
                                </a:lnTo>
                                <a:lnTo>
                                  <a:pt x="0" y="0"/>
                                </a:lnTo>
                                <a:lnTo>
                                  <a:pt x="6591300" y="0"/>
                                </a:lnTo>
                                <a:lnTo>
                                  <a:pt x="6591300" y="3809"/>
                                </a:lnTo>
                                <a:lnTo>
                                  <a:pt x="7619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7619" y="7619"/>
                                </a:lnTo>
                                <a:lnTo>
                                  <a:pt x="7619" y="192404"/>
                                </a:lnTo>
                                <a:lnTo>
                                  <a:pt x="3809" y="192404"/>
                                </a:lnTo>
                                <a:lnTo>
                                  <a:pt x="7619" y="196214"/>
                                </a:lnTo>
                                <a:lnTo>
                                  <a:pt x="6591300" y="196214"/>
                                </a:lnTo>
                                <a:lnTo>
                                  <a:pt x="6591300" y="200024"/>
                                </a:lnTo>
                                <a:close/>
                              </a:path>
                              <a:path w="6591300" h="200025">
                                <a:moveTo>
                                  <a:pt x="7619" y="7619"/>
                                </a:moveTo>
                                <a:lnTo>
                                  <a:pt x="3809" y="7619"/>
                                </a:lnTo>
                                <a:lnTo>
                                  <a:pt x="7619" y="3809"/>
                                </a:lnTo>
                                <a:lnTo>
                                  <a:pt x="7619" y="7619"/>
                                </a:lnTo>
                                <a:close/>
                              </a:path>
                              <a:path w="6591300" h="200025">
                                <a:moveTo>
                                  <a:pt x="6583680" y="7619"/>
                                </a:moveTo>
                                <a:lnTo>
                                  <a:pt x="7619" y="7619"/>
                                </a:lnTo>
                                <a:lnTo>
                                  <a:pt x="7619" y="3809"/>
                                </a:lnTo>
                                <a:lnTo>
                                  <a:pt x="6583680" y="3809"/>
                                </a:lnTo>
                                <a:lnTo>
                                  <a:pt x="6583680" y="7619"/>
                                </a:lnTo>
                                <a:close/>
                              </a:path>
                              <a:path w="6591300" h="200025">
                                <a:moveTo>
                                  <a:pt x="6583680" y="196214"/>
                                </a:moveTo>
                                <a:lnTo>
                                  <a:pt x="6583680" y="3809"/>
                                </a:lnTo>
                                <a:lnTo>
                                  <a:pt x="6587489" y="7619"/>
                                </a:lnTo>
                                <a:lnTo>
                                  <a:pt x="6591300" y="7619"/>
                                </a:lnTo>
                                <a:lnTo>
                                  <a:pt x="6591300" y="192404"/>
                                </a:lnTo>
                                <a:lnTo>
                                  <a:pt x="6587489" y="192404"/>
                                </a:lnTo>
                                <a:lnTo>
                                  <a:pt x="6583680" y="196214"/>
                                </a:lnTo>
                                <a:close/>
                              </a:path>
                              <a:path w="6591300" h="200025">
                                <a:moveTo>
                                  <a:pt x="6591300" y="7619"/>
                                </a:moveTo>
                                <a:lnTo>
                                  <a:pt x="6587489" y="7619"/>
                                </a:lnTo>
                                <a:lnTo>
                                  <a:pt x="6583680" y="3809"/>
                                </a:lnTo>
                                <a:lnTo>
                                  <a:pt x="6591300" y="3809"/>
                                </a:lnTo>
                                <a:lnTo>
                                  <a:pt x="6591300" y="7619"/>
                                </a:lnTo>
                                <a:close/>
                              </a:path>
                              <a:path w="6591300" h="200025">
                                <a:moveTo>
                                  <a:pt x="7619" y="196214"/>
                                </a:moveTo>
                                <a:lnTo>
                                  <a:pt x="3809" y="192404"/>
                                </a:lnTo>
                                <a:lnTo>
                                  <a:pt x="7619" y="192404"/>
                                </a:lnTo>
                                <a:lnTo>
                                  <a:pt x="7619" y="196214"/>
                                </a:lnTo>
                                <a:close/>
                              </a:path>
                              <a:path w="6591300" h="200025">
                                <a:moveTo>
                                  <a:pt x="6583680" y="196214"/>
                                </a:moveTo>
                                <a:lnTo>
                                  <a:pt x="7619" y="196214"/>
                                </a:lnTo>
                                <a:lnTo>
                                  <a:pt x="7619" y="192404"/>
                                </a:lnTo>
                                <a:lnTo>
                                  <a:pt x="6583680" y="192404"/>
                                </a:lnTo>
                                <a:lnTo>
                                  <a:pt x="6583680" y="196214"/>
                                </a:lnTo>
                                <a:close/>
                              </a:path>
                              <a:path w="6591300" h="200025">
                                <a:moveTo>
                                  <a:pt x="6591300" y="196214"/>
                                </a:moveTo>
                                <a:lnTo>
                                  <a:pt x="6583680" y="196214"/>
                                </a:lnTo>
                                <a:lnTo>
                                  <a:pt x="6587489" y="192404"/>
                                </a:lnTo>
                                <a:lnTo>
                                  <a:pt x="6591300" y="192404"/>
                                </a:lnTo>
                                <a:lnTo>
                                  <a:pt x="6591300" y="196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6591300" cy="107632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320081">
                              <w:pPr>
                                <w:spacing w:before="374" w:line="387" w:lineRule="exact"/>
                                <w:ind w:left="1389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INSTITUTE</w:t>
                              </w:r>
                              <w:r>
                                <w:rPr>
                                  <w:b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CHARTERED</w:t>
                              </w:r>
                              <w:r>
                                <w:rPr>
                                  <w:b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CORPORATE</w:t>
                              </w:r>
                              <w:r>
                                <w:rPr>
                                  <w:b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SECRETARIES</w:t>
                              </w:r>
                              <w:r>
                                <w:rPr>
                                  <w:b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SRI</w:t>
                              </w:r>
                              <w:r>
                                <w:rPr>
                                  <w:b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LANKA</w:t>
                              </w:r>
                            </w:p>
                            <w:p w14:paraId="4A6DC30A">
                              <w:pPr>
                                <w:spacing w:before="0" w:line="240" w:lineRule="auto"/>
                                <w:ind w:left="2839" w:right="1437" w:firstLine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No.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546/4,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Galle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Road,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Colombo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3,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Sri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Lanka.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Tel./Fax: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 xml:space="preserve">2301982 Email: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"mailto:iccs@sltnet.lk" \h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0000FF"/>
                                  <w:sz w:val="22"/>
                                  <w:u w:val="single" w:color="0000FF"/>
                                </w:rPr>
                                <w:t>iccs@sltnet.lk</w:t>
                              </w:r>
                              <w:r>
                                <w:rPr>
                                  <w:sz w:val="22"/>
                                </w:rPr>
                                <w:t>,</w:t>
                              </w:r>
                              <w:r>
                                <w:rPr>
                                  <w:sz w:val="22"/>
                                </w:rPr>
                                <w:fldChar w:fldCharType="end"/>
                              </w:r>
                              <w:r>
                                <w:rPr>
                                  <w:sz w:val="22"/>
                                </w:rPr>
                                <w:t xml:space="preserve"> web: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"http://www.iccslk.org/" \h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2"/>
                                </w:rPr>
                                <w:t>www.iccslk.org</w:t>
                              </w:r>
                              <w:r>
                                <w:rPr>
                                  <w:sz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429" y="3810"/>
                            <a:ext cx="658368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92C4E8">
                              <w:pPr>
                                <w:spacing w:before="10" w:line="292" w:lineRule="exact"/>
                                <w:ind w:left="0" w:right="195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APPLICATION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EXEMPTIONS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FROM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ICCS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EXAMINATIONS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7.45pt;margin-top:-24.85pt;height:93.2pt;width:519pt;mso-position-horizontal-relative:page;z-index:-251652096;mso-width-relative:page;mso-height-relative:page;" coordsize="6591300,1183639" o:gfxdata="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">
                <o:lock v:ext="edit" aspectratio="f"/>
                <v:shape id="Image 9" o:spid="_x0000_s1026" o:spt="75" type="#_x0000_t75" style="position:absolute;left:97917;top:240029;height:652272;width:647700;" filled="f" o:preferrelative="t" stroked="f" coordsize="21600,21600" o:gfxdata="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2eub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f"/>
                </v:shape>
                <v:shape id="Graphic 10" o:spid="_x0000_s1026" o:spt="100" style="position:absolute;left:41528;top:773430;height:410209;width:706120;" fillcolor="#FFFFFF" filled="t" stroked="f" coordsize="706120,410209" o:gfxdata="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bh1eb4A&#10;AADbAAAADwAAAAAAAAABACAAAAAiAAAAZHJzL2Rvd25yZXYueG1sUEsBAhQAFAAAAAgAh07iQDMv&#10;BZ47AAAAOQAAABAAAAAAAAAAAQAgAAAADQEAAGRycy9zaGFwZXhtbC54bWxQSwUGAAAAAAYABgBb&#10;AQAAtwMAAAAA&#10;" path="m705612,409955l0,409955,0,0,705612,0,705612,40995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" o:spid="_x0000_s1026" o:spt="100" style="position:absolute;left:3429;top:3810;height:192405;width:6583680;" fillcolor="#EAF0DD" filled="t" stroked="f" coordsize="6583680,192405" o:gfxdata="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9dMtbsAAADb&#10;AAAADwAAAAAAAAABACAAAAAiAAAAZHJzL2Rvd25yZXYueG1sUEsBAhQAFAAAAAgAh07iQDMvBZ47&#10;AAAAOQAAABAAAAAAAAAAAQAgAAAACgEAAGRycy9zaGFwZXhtbC54bWxQSwUGAAAAAAYABgBbAQAA&#10;tAMAAAAA&#10;" path="m6583680,192024l0,192024,0,0,6583680,0,6583680,1920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" o:spid="_x0000_s1026" o:spt="100" style="position:absolute;left:0;top:0;height:200025;width:6591300;" fillcolor="#000000" filled="t" stroked="f" coordsize="6591300,200025" o:gfxdata="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HtrbvQAA&#10;ANsAAAAPAAAAAAAAAAEAIAAAACIAAABkcnMvZG93bnJldi54bWxQSwECFAAUAAAACACHTuJAMy8F&#10;njsAAAA5AAAAEAAAAAAAAAABACAAAAAMAQAAZHJzL3NoYXBleG1sLnhtbFBLBQYAAAAABgAGAFsB&#10;AAC2AwAAAAA=&#10;" path="m6591300,200024l0,200024,0,0,6591300,0,6591300,3809,7619,3809,3809,7619,7619,7619,7619,192404,3809,192404,7619,196214,6591300,196214,6591300,200024xem7619,7619l3809,7619,7619,3809,7619,7619xem6583680,7619l7619,7619,7619,3809,6583680,3809,6583680,7619xem6583680,196214l6583680,3809,6587489,7619,6591300,7619,6591300,192404,6587489,192404,6583680,196214xem6591300,7619l6587489,7619,6583680,3809,6591300,3809,6591300,7619xem7619,196214l3809,192404,7619,192404,7619,196214xem6583680,196214l7619,196214,7619,192404,6583680,192404,6583680,196214xem6591300,196214l6583680,196214,6587489,192404,6591300,192404,6591300,19621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3" o:spid="_x0000_s1026" o:spt="202" type="#_x0000_t202" style="position:absolute;left:0;top:0;height:1076324;width:6591300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B320081">
                        <w:pPr>
                          <w:spacing w:before="374" w:line="387" w:lineRule="exact"/>
                          <w:ind w:left="1389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INSTITUTE</w:t>
                        </w:r>
                        <w:r>
                          <w:rPr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OF</w:t>
                        </w:r>
                        <w:r>
                          <w:rPr>
                            <w:b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CHARTERED</w:t>
                        </w:r>
                        <w:r>
                          <w:rPr>
                            <w:b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CORPORATE</w:t>
                        </w:r>
                        <w:r>
                          <w:rPr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SECRETARIES</w:t>
                        </w:r>
                        <w:r>
                          <w:rPr>
                            <w:b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OF</w:t>
                        </w:r>
                        <w:r>
                          <w:rPr>
                            <w:b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SRI</w:t>
                        </w:r>
                        <w:r>
                          <w:rPr>
                            <w:b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>LANKA</w:t>
                        </w:r>
                      </w:p>
                      <w:p w14:paraId="4A6DC30A">
                        <w:pPr>
                          <w:spacing w:before="0" w:line="240" w:lineRule="auto"/>
                          <w:ind w:left="2839" w:right="1437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No.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546/4,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Galle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Road,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Colombo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3,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Sri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Lanka.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Tel./Fax: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 xml:space="preserve">2301982 Email: </w:t>
                        </w:r>
                        <w:r>
                          <w:fldChar w:fldCharType="begin"/>
                        </w:r>
                        <w:r>
                          <w:instrText xml:space="preserve"> HYPERLINK "mailto:iccs@sltnet.lk" \h </w:instrText>
                        </w:r>
                        <w:r>
                          <w:fldChar w:fldCharType="separate"/>
                        </w:r>
                        <w:r>
                          <w:rPr>
                            <w:color w:val="0000FF"/>
                            <w:sz w:val="22"/>
                            <w:u w:val="single" w:color="0000FF"/>
                          </w:rPr>
                          <w:t>iccs@sltnet.lk</w:t>
                        </w:r>
                        <w:r>
                          <w:rPr>
                            <w:sz w:val="22"/>
                          </w:rPr>
                          <w:t>,</w:t>
                        </w:r>
                        <w:r>
                          <w:rPr>
                            <w:sz w:val="22"/>
                          </w:rPr>
                          <w:fldChar w:fldCharType="end"/>
                        </w:r>
                        <w:r>
                          <w:rPr>
                            <w:sz w:val="22"/>
                          </w:rPr>
                          <w:t xml:space="preserve"> web:</w:t>
                        </w:r>
                        <w:r>
                          <w:fldChar w:fldCharType="begin"/>
                        </w:r>
                        <w:r>
                          <w:instrText xml:space="preserve"> HYPERLINK "http://www.iccslk.org/" \h </w:instrText>
                        </w:r>
                        <w:r>
                          <w:fldChar w:fldCharType="separate"/>
                        </w:r>
                        <w:r>
                          <w:rPr>
                            <w:sz w:val="22"/>
                          </w:rPr>
                          <w:t>www.iccslk.org</w:t>
                        </w:r>
                        <w:r>
                          <w:rPr>
                            <w:sz w:val="22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box 14" o:spid="_x0000_s1026" o:spt="202" type="#_x0000_t202" style="position:absolute;left:3429;top:3810;height:192405;width:6583680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B92C4E8">
                        <w:pPr>
                          <w:spacing w:before="10" w:line="292" w:lineRule="exact"/>
                          <w:ind w:left="0" w:right="195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APPLICATION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EXEMPTIONS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FROM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ICCS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EXAMINATIONS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4577B5">
      <w:pPr>
        <w:pStyle w:val="6"/>
        <w:rPr>
          <w:rFonts w:ascii="Times New Roman"/>
          <w:sz w:val="20"/>
        </w:rPr>
      </w:pPr>
    </w:p>
    <w:p w14:paraId="64F02829">
      <w:pPr>
        <w:pStyle w:val="6"/>
        <w:rPr>
          <w:rFonts w:ascii="Times New Roman"/>
          <w:sz w:val="20"/>
        </w:rPr>
      </w:pPr>
      <w:bookmarkStart w:id="3" w:name="_GoBack"/>
      <w:bookmarkEnd w:id="3"/>
    </w:p>
    <w:p w14:paraId="249FD435">
      <w:pPr>
        <w:pStyle w:val="6"/>
        <w:rPr>
          <w:rFonts w:ascii="Times New Roman"/>
          <w:sz w:val="20"/>
        </w:rPr>
      </w:pPr>
    </w:p>
    <w:p w14:paraId="7DE680FC">
      <w:pPr>
        <w:pStyle w:val="6"/>
        <w:rPr>
          <w:rFonts w:ascii="Times New Roman"/>
          <w:sz w:val="20"/>
        </w:rPr>
      </w:pPr>
    </w:p>
    <w:p w14:paraId="11DE78BA">
      <w:pPr>
        <w:pStyle w:val="6"/>
        <w:spacing w:before="93"/>
        <w:rPr>
          <w:rFonts w:ascii="Times New Roman"/>
          <w:sz w:val="20"/>
        </w:rPr>
      </w:pPr>
    </w:p>
    <w:p w14:paraId="708D1B2C">
      <w:pPr>
        <w:tabs>
          <w:tab w:val="left" w:pos="6707"/>
        </w:tabs>
        <w:spacing w:line="240" w:lineRule="auto"/>
        <w:ind w:left="167" w:right="0" w:firstLine="0"/>
        <w:rPr>
          <w:rFonts w:ascii="Times New Roman"/>
          <w:sz w:val="20"/>
        </w:rPr>
      </w:pPr>
      <w:r>
        <w:rPr>
          <w:rFonts w:ascii="Times New Roman"/>
          <w:position w:val="9"/>
          <w:sz w:val="20"/>
        </w:rPr>
        <mc:AlternateContent>
          <mc:Choice Requires="wps">
            <w:drawing>
              <wp:inline distT="0" distB="0" distL="0" distR="0">
                <wp:extent cx="3393440" cy="421640"/>
                <wp:effectExtent l="0" t="0" r="0" b="0"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3440" cy="42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6156" w:type="dxa"/>
                              <w:tblInd w:w="7" w:type="dxa"/>
                              <w:tblBorders>
                                <w:top w:val="single" w:color="000000" w:sz="6" w:space="0"/>
                                <w:left w:val="single" w:color="000000" w:sz="6" w:space="0"/>
                                <w:bottom w:val="single" w:color="000000" w:sz="6" w:space="0"/>
                                <w:right w:val="single" w:color="000000" w:sz="6" w:space="0"/>
                                <w:insideH w:val="single" w:color="000000" w:sz="6" w:space="0"/>
                                <w:insideV w:val="single" w:color="000000" w:sz="6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256"/>
                              <w:gridCol w:w="4900"/>
                            </w:tblGrid>
                            <w:tr w14:paraId="6D9DA857">
                              <w:tblPrEx>
                                <w:tblBorders>
                                  <w:top w:val="single" w:color="000000" w:sz="6" w:space="0"/>
                                  <w:left w:val="single" w:color="000000" w:sz="6" w:space="0"/>
                                  <w:bottom w:val="single" w:color="000000" w:sz="6" w:space="0"/>
                                  <w:right w:val="single" w:color="000000" w:sz="6" w:space="0"/>
                                  <w:insideH w:val="single" w:color="000000" w:sz="6" w:space="0"/>
                                  <w:insideV w:val="single" w:color="000000" w:sz="6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4" w:hRule="atLeast"/>
                              </w:trPr>
                              <w:tc>
                                <w:tcPr>
                                  <w:tcW w:w="1256" w:type="dxa"/>
                                </w:tcPr>
                                <w:p w14:paraId="45E7F600">
                                  <w:pPr>
                                    <w:pStyle w:val="9"/>
                                    <w:spacing w:before="72" w:line="223" w:lineRule="exact"/>
                                    <w:ind w:left="2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20"/>
                                      <w:lang w:val="en-US"/>
                                    </w:rPr>
                                    <w:t>Course</w:t>
                                  </w:r>
                                </w:p>
                              </w:tc>
                              <w:tc>
                                <w:tcPr>
                                  <w:tcW w:w="4900" w:type="dxa"/>
                                </w:tcPr>
                                <w:p w14:paraId="5C9E4BED">
                                  <w:pPr>
                                    <w:pStyle w:val="9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469A84">
                            <w:pPr>
                              <w:pStyle w:val="6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" o:spid="_x0000_s1026" o:spt="202" type="#_x0000_t202" style="height:33.2pt;width:267.2pt;" filled="f" stroked="f" coordsize="21600,21600" o:gfxdata="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qeUd/tQA&#10;AAAEAQAADwAAAAAAAAABACAAAAAiAAAAZHJzL2Rvd25yZXYueG1sUEsBAhQAFAAAAAgAh07iQKCe&#10;1rCxAQAAdAMAAA4AAAAAAAAAAQAgAAAAIwEAAGRycy9lMm9Eb2MueG1sUEsFBgAAAAAGAAYAWQEA&#10;AEY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6156" w:type="dxa"/>
                        <w:tblInd w:w="7" w:type="dxa"/>
                        <w:tbl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  <w:insideH w:val="single" w:color="000000" w:sz="6" w:space="0"/>
                          <w:insideV w:val="single" w:color="000000" w:sz="6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256"/>
                        <w:gridCol w:w="4900"/>
                      </w:tblGrid>
                      <w:tr w14:paraId="6D9DA857">
                        <w:tblPrEx>
                          <w:tblBorders>
                            <w:top w:val="single" w:color="000000" w:sz="6" w:space="0"/>
                            <w:left w:val="single" w:color="000000" w:sz="6" w:space="0"/>
                            <w:bottom w:val="single" w:color="000000" w:sz="6" w:space="0"/>
                            <w:right w:val="single" w:color="000000" w:sz="6" w:space="0"/>
                            <w:insideH w:val="single" w:color="000000" w:sz="6" w:space="0"/>
                            <w:insideV w:val="single" w:color="000000" w:sz="6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4" w:hRule="atLeast"/>
                        </w:trPr>
                        <w:tc>
                          <w:tcPr>
                            <w:tcW w:w="1256" w:type="dxa"/>
                          </w:tcPr>
                          <w:p w14:paraId="45E7F600">
                            <w:pPr>
                              <w:pStyle w:val="9"/>
                              <w:spacing w:before="72" w:line="223" w:lineRule="exact"/>
                              <w:ind w:left="203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default"/>
                                <w:sz w:val="20"/>
                                <w:lang w:val="en-US"/>
                              </w:rPr>
                              <w:t>Course</w:t>
                            </w:r>
                          </w:p>
                        </w:tc>
                        <w:tc>
                          <w:tcPr>
                            <w:tcW w:w="4900" w:type="dxa"/>
                          </w:tcPr>
                          <w:p w14:paraId="5C9E4BED">
                            <w:pPr>
                              <w:pStyle w:val="9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7B469A84">
                      <w:pPr>
                        <w:pStyle w:val="6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rPr>
          <w:rFonts w:ascii="Times New Roman"/>
          <w:position w:val="9"/>
          <w:sz w:val="20"/>
        </w:rPr>
        <w:tab/>
      </w:r>
      <w:r>
        <w:rPr>
          <w:rFonts w:ascii="Times New Roman"/>
          <w:sz w:val="20"/>
        </w:rPr>
        <mc:AlternateContent>
          <mc:Choice Requires="wpg">
            <w:drawing>
              <wp:inline distT="0" distB="0" distL="0" distR="0">
                <wp:extent cx="2152650" cy="475615"/>
                <wp:effectExtent l="0" t="0" r="0" b="634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2650" cy="475615"/>
                          <a:chOff x="0" y="0"/>
                          <a:chExt cx="2152650" cy="4756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152650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0" h="475615">
                                <a:moveTo>
                                  <a:pt x="2152650" y="4762"/>
                                </a:moveTo>
                                <a:lnTo>
                                  <a:pt x="2147887" y="0"/>
                                </a:lnTo>
                                <a:lnTo>
                                  <a:pt x="2143125" y="0"/>
                                </a:lnTo>
                                <a:lnTo>
                                  <a:pt x="2143125" y="9525"/>
                                </a:lnTo>
                                <a:lnTo>
                                  <a:pt x="2143125" y="466090"/>
                                </a:lnTo>
                                <a:lnTo>
                                  <a:pt x="1219200" y="466090"/>
                                </a:lnTo>
                                <a:lnTo>
                                  <a:pt x="1219200" y="9525"/>
                                </a:lnTo>
                                <a:lnTo>
                                  <a:pt x="2143125" y="9525"/>
                                </a:lnTo>
                                <a:lnTo>
                                  <a:pt x="2143125" y="0"/>
                                </a:lnTo>
                                <a:lnTo>
                                  <a:pt x="1219200" y="0"/>
                                </a:lnTo>
                                <a:lnTo>
                                  <a:pt x="1214437" y="0"/>
                                </a:lnTo>
                                <a:lnTo>
                                  <a:pt x="1209675" y="0"/>
                                </a:lnTo>
                                <a:lnTo>
                                  <a:pt x="1209675" y="9525"/>
                                </a:lnTo>
                                <a:lnTo>
                                  <a:pt x="1209675" y="466090"/>
                                </a:lnTo>
                                <a:lnTo>
                                  <a:pt x="9525" y="466090"/>
                                </a:lnTo>
                                <a:lnTo>
                                  <a:pt x="9525" y="9525"/>
                                </a:lnTo>
                                <a:lnTo>
                                  <a:pt x="1209675" y="9525"/>
                                </a:lnTo>
                                <a:lnTo>
                                  <a:pt x="1209675" y="0"/>
                                </a:lnTo>
                                <a:lnTo>
                                  <a:pt x="47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62"/>
                                </a:lnTo>
                                <a:lnTo>
                                  <a:pt x="0" y="470852"/>
                                </a:lnTo>
                                <a:lnTo>
                                  <a:pt x="0" y="475615"/>
                                </a:lnTo>
                                <a:lnTo>
                                  <a:pt x="4762" y="475615"/>
                                </a:lnTo>
                                <a:lnTo>
                                  <a:pt x="1214437" y="475615"/>
                                </a:lnTo>
                                <a:lnTo>
                                  <a:pt x="1219200" y="475615"/>
                                </a:lnTo>
                                <a:lnTo>
                                  <a:pt x="2147887" y="475615"/>
                                </a:lnTo>
                                <a:lnTo>
                                  <a:pt x="2149360" y="475386"/>
                                </a:lnTo>
                                <a:lnTo>
                                  <a:pt x="2150681" y="474700"/>
                                </a:lnTo>
                                <a:lnTo>
                                  <a:pt x="2151735" y="473646"/>
                                </a:lnTo>
                                <a:lnTo>
                                  <a:pt x="2152421" y="472325"/>
                                </a:lnTo>
                                <a:lnTo>
                                  <a:pt x="2152650" y="470852"/>
                                </a:lnTo>
                                <a:lnTo>
                                  <a:pt x="2152650" y="466090"/>
                                </a:lnTo>
                                <a:lnTo>
                                  <a:pt x="2152650" y="9525"/>
                                </a:lnTo>
                                <a:lnTo>
                                  <a:pt x="2152650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152650" cy="475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43167D">
                              <w:pPr>
                                <w:spacing w:before="87" w:line="273" w:lineRule="auto"/>
                                <w:ind w:left="160" w:right="1872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default"/>
                                  <w:sz w:val="22"/>
                                  <w:lang w:val="en-US"/>
                                </w:rPr>
                                <w:t>Student No</w:t>
                              </w:r>
                              <w:r>
                                <w:rPr>
                                  <w:sz w:val="22"/>
                                </w:rPr>
                                <w:t xml:space="preserve"> (office use)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7.45pt;width:169.5pt;" coordsize="2152650,475615" o:gfxdata="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">
                <o:lock v:ext="edit" aspectratio="f"/>
                <v:shape id="Graphic 4" o:spid="_x0000_s1026" o:spt="100" style="position:absolute;left:0;top:0;height:475615;width:2152650;" fillcolor="#000000" filled="t" stroked="f" coordsize="2152650,475615" o:gfxdata="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xit3m8AAAA&#10;2gAAAA8AAAAAAAAAAQAgAAAAIgAAAGRycy9kb3ducmV2LnhtbFBLAQIUABQAAAAIAIdO4kAzLwWe&#10;OwAAADkAAAAQAAAAAAAAAAEAIAAAAAsBAABkcnMvc2hhcGV4bWwueG1sUEsFBgAAAAAGAAYAWwEA&#10;ALUDAAAAAA==&#10;" path="m2152650,4762l2147887,0,2143125,0,2143125,9525,2143125,466090,1219200,466090,1219200,9525,2143125,9525,2143125,0,1219200,0,1214437,0,1209675,0,1209675,9525,1209675,466090,9525,466090,9525,9525,1209675,9525,1209675,0,4762,0,0,0,0,4762,0,470852,0,475615,4762,475615,1214437,475615,1219200,475615,2147887,475615,2149360,475386,2150681,474700,2151735,473646,2152421,472325,2152650,470852,2152650,466090,2152650,9525,2152650,476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5" o:spid="_x0000_s1026" o:spt="202" type="#_x0000_t202" style="position:absolute;left:0;top:0;height:475615;width:2152650;" filled="f" stroked="f" coordsize="21600,21600" o:gfxdata="UEsDBAoAAAAAAIdO4kAAAAAAAAAAAAAAAAAEAAAAZHJzL1BLAwQUAAAACACHTuJAHkzFfL0AAADa&#10;AAAADwAAAGRycy9kb3ducmV2LnhtbEWPQWsCMRSE70L/Q3gFb5pYU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MV8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243167D">
                        <w:pPr>
                          <w:spacing w:before="87" w:line="273" w:lineRule="auto"/>
                          <w:ind w:left="160" w:right="1872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hint="default"/>
                            <w:sz w:val="22"/>
                            <w:lang w:val="en-US"/>
                          </w:rPr>
                          <w:t>Student No</w:t>
                        </w:r>
                        <w:r>
                          <w:rPr>
                            <w:sz w:val="22"/>
                          </w:rPr>
                          <w:t xml:space="preserve"> (office use)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0C9E0E76">
      <w:pPr>
        <w:pStyle w:val="6"/>
        <w:spacing w:before="9"/>
        <w:rPr>
          <w:rFonts w:ascii="Times New Roman"/>
          <w:sz w:val="9"/>
        </w:rPr>
      </w:pPr>
      <w: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621665</wp:posOffset>
                </wp:positionH>
                <wp:positionV relativeFrom="paragraph">
                  <wp:posOffset>86995</wp:posOffset>
                </wp:positionV>
                <wp:extent cx="6597650" cy="18415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6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650" h="18415">
                              <a:moveTo>
                                <a:pt x="6597396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6597396" y="0"/>
                              </a:lnTo>
                              <a:lnTo>
                                <a:pt x="6597396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48.95pt;margin-top:6.85pt;height:1.45pt;width:519.5pt;mso-position-horizontal-relative:page;mso-wrap-distance-bottom:0pt;mso-wrap-distance-top:0pt;z-index:-251649024;mso-width-relative:page;mso-height-relative:page;" fillcolor="#000000" filled="t" stroked="f" coordsize="6597650,18415" o:gfxdata="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L3YmrV&#10;AAAACQEAAA8AAAAAAAAAAQAgAAAAIgAAAGRycy9kb3ducmV2LnhtbFBLAQIUABQAAAAIAIdO4kDr&#10;rB96IwIAAOQEAAAOAAAAAAAAAAEAIAAAACQBAABkcnMvZTJvRG9jLnhtbFBLBQYAAAAABgAGAFkB&#10;AAC5BQAAAAA=&#10;" path="m6597396,18288l0,18288,0,0,6597396,0,6597396,18288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1C05A0C">
      <w:pPr>
        <w:pStyle w:val="6"/>
        <w:spacing w:before="2"/>
        <w:ind w:left="207"/>
      </w:pPr>
      <w:r>
        <w:t>(Please</w:t>
      </w:r>
      <w:r>
        <w:rPr>
          <w:spacing w:val="-10"/>
        </w:rPr>
        <w:t xml:space="preserve"> </w:t>
      </w:r>
      <w:r>
        <w:t>read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Student’s</w:t>
      </w:r>
      <w:r>
        <w:rPr>
          <w:spacing w:val="-3"/>
        </w:rPr>
        <w:t xml:space="preserve"> </w:t>
      </w:r>
      <w:r>
        <w:t>Guide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rFonts w:hint="default"/>
          <w:spacing w:val="-5"/>
          <w:lang w:val="en-US"/>
        </w:rPr>
        <w:t xml:space="preserve">exemption </w:t>
      </w:r>
      <w:r>
        <w:t>instructions</w:t>
      </w:r>
      <w:r>
        <w:rPr>
          <w:spacing w:val="-4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fill</w:t>
      </w:r>
      <w:r>
        <w:rPr>
          <w:spacing w:val="-3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form)</w:t>
      </w:r>
    </w:p>
    <w:p w14:paraId="32D0077C">
      <w:pPr>
        <w:pStyle w:val="2"/>
        <w:spacing w:before="267" w:line="240" w:lineRule="auto"/>
        <w:ind w:left="207"/>
      </w:pPr>
      <w:r>
        <w:rPr>
          <w:u w:val="single"/>
        </w:rPr>
        <w:t>SECTION</w:t>
      </w:r>
      <w:r>
        <w:rPr>
          <w:spacing w:val="-8"/>
          <w:u w:val="single"/>
        </w:rPr>
        <w:t xml:space="preserve"> </w:t>
      </w:r>
      <w:r>
        <w:rPr>
          <w:spacing w:val="-10"/>
          <w:u w:val="single"/>
        </w:rPr>
        <w:t>A</w:t>
      </w:r>
    </w:p>
    <w:p w14:paraId="4AAA2858">
      <w:pPr>
        <w:spacing w:before="0"/>
        <w:ind w:left="207" w:right="0" w:firstLine="0"/>
        <w:jc w:val="left"/>
        <w:rPr>
          <w:sz w:val="22"/>
        </w:rPr>
      </w:pPr>
      <w:r>
        <w:rPr>
          <w:i/>
          <w:sz w:val="18"/>
        </w:rPr>
        <w:t>PLEASE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BLOCK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CAPITALS</w:t>
      </w:r>
      <w:r>
        <w:rPr>
          <w:spacing w:val="-2"/>
          <w:sz w:val="22"/>
        </w:rPr>
        <w:t>.</w:t>
      </w:r>
    </w:p>
    <w:p w14:paraId="44EA76CA">
      <w:pPr>
        <w:pStyle w:val="6"/>
        <w:spacing w:before="49"/>
        <w:rPr>
          <w:sz w:val="18"/>
        </w:rPr>
      </w:pPr>
    </w:p>
    <w:p w14:paraId="589B1001">
      <w:pPr>
        <w:pStyle w:val="8"/>
        <w:numPr>
          <w:ilvl w:val="0"/>
          <w:numId w:val="1"/>
        </w:numPr>
        <w:tabs>
          <w:tab w:val="left" w:pos="529"/>
        </w:tabs>
        <w:spacing w:before="1" w:after="5" w:line="240" w:lineRule="auto"/>
        <w:ind w:left="529" w:right="0" w:hanging="415"/>
        <w:jc w:val="left"/>
        <w:rPr>
          <w:sz w:val="22"/>
        </w:rPr>
      </w:pPr>
      <w:r>
        <w:rPr>
          <w:b/>
          <w:sz w:val="22"/>
        </w:rPr>
        <w:t>Full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Name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(as</w:t>
      </w:r>
      <w:r>
        <w:rPr>
          <w:spacing w:val="-1"/>
          <w:sz w:val="22"/>
        </w:rPr>
        <w:t xml:space="preserve"> </w:t>
      </w: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wish</w:t>
      </w:r>
      <w:r>
        <w:rPr>
          <w:spacing w:val="-2"/>
          <w:sz w:val="22"/>
        </w:rPr>
        <w:t xml:space="preserve"> </w:t>
      </w:r>
      <w:r>
        <w:rPr>
          <w:sz w:val="22"/>
        </w:rPr>
        <w:t>to</w:t>
      </w:r>
      <w:r>
        <w:rPr>
          <w:spacing w:val="-3"/>
          <w:sz w:val="22"/>
        </w:rPr>
        <w:t xml:space="preserve"> </w:t>
      </w:r>
      <w:r>
        <w:rPr>
          <w:sz w:val="22"/>
        </w:rPr>
        <w:t>see</w:t>
      </w:r>
      <w:r>
        <w:rPr>
          <w:spacing w:val="-5"/>
          <w:sz w:val="22"/>
        </w:rPr>
        <w:t xml:space="preserve"> </w:t>
      </w:r>
      <w:r>
        <w:rPr>
          <w:sz w:val="22"/>
        </w:rPr>
        <w:t>it</w:t>
      </w:r>
      <w:r>
        <w:rPr>
          <w:spacing w:val="-1"/>
          <w:sz w:val="22"/>
        </w:rPr>
        <w:t xml:space="preserve"> </w:t>
      </w:r>
      <w:r>
        <w:rPr>
          <w:sz w:val="22"/>
        </w:rPr>
        <w:t>in</w:t>
      </w:r>
      <w:r>
        <w:rPr>
          <w:spacing w:val="-2"/>
          <w:sz w:val="22"/>
        </w:rPr>
        <w:t xml:space="preserve"> </w:t>
      </w:r>
      <w:r>
        <w:rPr>
          <w:sz w:val="22"/>
        </w:rPr>
        <w:t>the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Certificate)</w:t>
      </w:r>
    </w:p>
    <w:tbl>
      <w:tblPr>
        <w:tblStyle w:val="5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2"/>
        <w:gridCol w:w="370"/>
        <w:gridCol w:w="372"/>
        <w:gridCol w:w="370"/>
        <w:gridCol w:w="372"/>
        <w:gridCol w:w="372"/>
        <w:gridCol w:w="370"/>
        <w:gridCol w:w="372"/>
        <w:gridCol w:w="370"/>
        <w:gridCol w:w="370"/>
        <w:gridCol w:w="370"/>
        <w:gridCol w:w="370"/>
        <w:gridCol w:w="372"/>
        <w:gridCol w:w="370"/>
        <w:gridCol w:w="370"/>
        <w:gridCol w:w="370"/>
        <w:gridCol w:w="370"/>
        <w:gridCol w:w="370"/>
        <w:gridCol w:w="372"/>
        <w:gridCol w:w="370"/>
        <w:gridCol w:w="370"/>
        <w:gridCol w:w="370"/>
        <w:gridCol w:w="370"/>
        <w:gridCol w:w="370"/>
        <w:gridCol w:w="372"/>
        <w:gridCol w:w="370"/>
        <w:gridCol w:w="370"/>
        <w:gridCol w:w="370"/>
      </w:tblGrid>
      <w:tr w14:paraId="5E309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72" w:type="dxa"/>
          </w:tcPr>
          <w:p w14:paraId="69B720AF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6B153FF8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7623B7A0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05E137B5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604A8E87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26847A2B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1AD1CDE6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5D38EA6C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5A2B2AFF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725679FB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10D4871F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0EFEB2FD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7B8C4F3C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17E41CF6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073DA20B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6A656DA1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05D3306E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391F76A6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17775FBC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7056CF2B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711E9D16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482C09E2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2F3259AB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2C741937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7D2D56A4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638ADDED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1E2968E9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58A21314">
            <w:pPr>
              <w:pStyle w:val="9"/>
              <w:rPr>
                <w:rFonts w:ascii="Times New Roman"/>
                <w:sz w:val="22"/>
              </w:rPr>
            </w:pPr>
          </w:p>
        </w:tc>
      </w:tr>
      <w:tr w14:paraId="28685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72" w:type="dxa"/>
          </w:tcPr>
          <w:p w14:paraId="58F9F498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146793E6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2F5D21B7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0FB9F894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46BCF579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6472FDF6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3CB7684D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6D40EA7E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648E8CE9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258408E2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694135FE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5A5CABBB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28663D21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6DE10DA4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7AF44442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1A37A7DD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3E25F0FB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43442153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0F59FEDC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6C176DCF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6A82BAC3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63741D88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32286367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5328B3DD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1DCBF3F8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64D29795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0006914F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68E0C1D4">
            <w:pPr>
              <w:pStyle w:val="9"/>
              <w:rPr>
                <w:rFonts w:ascii="Times New Roman"/>
                <w:sz w:val="22"/>
              </w:rPr>
            </w:pPr>
          </w:p>
        </w:tc>
      </w:tr>
    </w:tbl>
    <w:p w14:paraId="262E2811">
      <w:pPr>
        <w:pStyle w:val="3"/>
        <w:numPr>
          <w:ilvl w:val="0"/>
          <w:numId w:val="1"/>
        </w:numPr>
        <w:tabs>
          <w:tab w:val="left" w:pos="477"/>
        </w:tabs>
        <w:spacing w:before="265" w:after="5" w:line="240" w:lineRule="auto"/>
        <w:ind w:left="477" w:right="0" w:hanging="363"/>
        <w:jc w:val="left"/>
      </w:pPr>
      <w:bookmarkStart w:id="0" w:name="2.Contact Address"/>
      <w:bookmarkEnd w:id="0"/>
      <w:r>
        <w:t>Contact</w:t>
      </w:r>
      <w:r>
        <w:rPr>
          <w:spacing w:val="-8"/>
        </w:rPr>
        <w:t xml:space="preserve"> </w:t>
      </w:r>
      <w:r>
        <w:rPr>
          <w:spacing w:val="-2"/>
        </w:rPr>
        <w:t>Address</w:t>
      </w:r>
    </w:p>
    <w:tbl>
      <w:tblPr>
        <w:tblStyle w:val="5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2"/>
        <w:gridCol w:w="370"/>
        <w:gridCol w:w="372"/>
        <w:gridCol w:w="370"/>
        <w:gridCol w:w="372"/>
        <w:gridCol w:w="372"/>
        <w:gridCol w:w="370"/>
        <w:gridCol w:w="372"/>
        <w:gridCol w:w="370"/>
        <w:gridCol w:w="370"/>
        <w:gridCol w:w="370"/>
        <w:gridCol w:w="370"/>
        <w:gridCol w:w="372"/>
        <w:gridCol w:w="370"/>
        <w:gridCol w:w="370"/>
        <w:gridCol w:w="370"/>
        <w:gridCol w:w="370"/>
        <w:gridCol w:w="370"/>
        <w:gridCol w:w="372"/>
        <w:gridCol w:w="370"/>
        <w:gridCol w:w="370"/>
        <w:gridCol w:w="370"/>
        <w:gridCol w:w="370"/>
        <w:gridCol w:w="370"/>
        <w:gridCol w:w="372"/>
        <w:gridCol w:w="370"/>
        <w:gridCol w:w="370"/>
        <w:gridCol w:w="370"/>
      </w:tblGrid>
      <w:tr w14:paraId="5C295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372" w:type="dxa"/>
          </w:tcPr>
          <w:p w14:paraId="64CF1028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56C5D2FB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6DFAF6CA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1402BFE2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652B021B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4DB9C9E3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7A2A44A8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4EE2D1EA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019D01C0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5357551A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6E65D18B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70F7C9A4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6AB065C0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0394F933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5CA81F3E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7DCADFB4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1D937E7E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0FCDC440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789D11B2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7F5A737C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1B73D6D3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623BA2ED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52971442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7D1F6F3C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1249E48B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74E75DBF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030918B7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58D1721B">
            <w:pPr>
              <w:pStyle w:val="9"/>
              <w:rPr>
                <w:rFonts w:ascii="Times New Roman"/>
                <w:sz w:val="22"/>
              </w:rPr>
            </w:pPr>
          </w:p>
        </w:tc>
      </w:tr>
      <w:tr w14:paraId="53936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72" w:type="dxa"/>
          </w:tcPr>
          <w:p w14:paraId="36EB982B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6BB0BD84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51C5BDB4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0258ADAE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7463E797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484A7562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68C6A17C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3B8CB505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59082432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35BC72C5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556C9BC2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7624ED4D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6C926E10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4707565C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34AB1A64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59D77A82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2524116B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4E7C8AEF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055AB0A0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37ED0313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70183110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0AC6E6E5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556DD4C0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6871B042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 w14:paraId="06FF01CC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70256283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3CB44474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70" w:type="dxa"/>
          </w:tcPr>
          <w:p w14:paraId="4286E62F">
            <w:pPr>
              <w:pStyle w:val="9"/>
              <w:rPr>
                <w:rFonts w:ascii="Times New Roman"/>
                <w:sz w:val="22"/>
              </w:rPr>
            </w:pPr>
          </w:p>
        </w:tc>
      </w:tr>
    </w:tbl>
    <w:p w14:paraId="624D141A">
      <w:pPr>
        <w:pStyle w:val="8"/>
        <w:numPr>
          <w:ilvl w:val="0"/>
          <w:numId w:val="1"/>
        </w:numPr>
        <w:tabs>
          <w:tab w:val="left" w:pos="529"/>
        </w:tabs>
        <w:spacing w:before="266" w:after="0" w:line="240" w:lineRule="auto"/>
        <w:ind w:left="529" w:right="0" w:hanging="415"/>
        <w:jc w:val="left"/>
        <w:rPr>
          <w:b/>
          <w:sz w:val="22"/>
        </w:rPr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2147570</wp:posOffset>
                </wp:positionH>
                <wp:positionV relativeFrom="paragraph">
                  <wp:posOffset>137160</wp:posOffset>
                </wp:positionV>
                <wp:extent cx="3286125" cy="219075"/>
                <wp:effectExtent l="0" t="0" r="0" b="0"/>
                <wp:wrapNone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6125" h="219075">
                              <a:moveTo>
                                <a:pt x="3286125" y="219075"/>
                              </a:move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lnTo>
                                <a:pt x="3286125" y="0"/>
                              </a:lnTo>
                              <a:lnTo>
                                <a:pt x="3286125" y="4762"/>
                              </a:lnTo>
                              <a:lnTo>
                                <a:pt x="9525" y="4762"/>
                              </a:lnTo>
                              <a:lnTo>
                                <a:pt x="4762" y="9525"/>
                              </a:lnTo>
                              <a:lnTo>
                                <a:pt x="9525" y="9525"/>
                              </a:lnTo>
                              <a:lnTo>
                                <a:pt x="9525" y="209550"/>
                              </a:lnTo>
                              <a:lnTo>
                                <a:pt x="4762" y="209550"/>
                              </a:lnTo>
                              <a:lnTo>
                                <a:pt x="9525" y="214312"/>
                              </a:lnTo>
                              <a:lnTo>
                                <a:pt x="3286125" y="214312"/>
                              </a:lnTo>
                              <a:lnTo>
                                <a:pt x="3286125" y="219075"/>
                              </a:lnTo>
                              <a:close/>
                            </a:path>
                            <a:path w="3286125" h="219075">
                              <a:moveTo>
                                <a:pt x="9525" y="9525"/>
                              </a:moveTo>
                              <a:lnTo>
                                <a:pt x="4762" y="9525"/>
                              </a:lnTo>
                              <a:lnTo>
                                <a:pt x="9525" y="4762"/>
                              </a:lnTo>
                              <a:lnTo>
                                <a:pt x="9525" y="9525"/>
                              </a:lnTo>
                              <a:close/>
                            </a:path>
                            <a:path w="3286125" h="219075">
                              <a:moveTo>
                                <a:pt x="3276600" y="9525"/>
                              </a:moveTo>
                              <a:lnTo>
                                <a:pt x="9525" y="9525"/>
                              </a:lnTo>
                              <a:lnTo>
                                <a:pt x="9525" y="4762"/>
                              </a:lnTo>
                              <a:lnTo>
                                <a:pt x="3276600" y="4762"/>
                              </a:lnTo>
                              <a:lnTo>
                                <a:pt x="3276600" y="9525"/>
                              </a:lnTo>
                              <a:close/>
                            </a:path>
                            <a:path w="3286125" h="219075">
                              <a:moveTo>
                                <a:pt x="3276600" y="214312"/>
                              </a:moveTo>
                              <a:lnTo>
                                <a:pt x="3276600" y="4762"/>
                              </a:lnTo>
                              <a:lnTo>
                                <a:pt x="3281362" y="9525"/>
                              </a:lnTo>
                              <a:lnTo>
                                <a:pt x="3286125" y="9525"/>
                              </a:lnTo>
                              <a:lnTo>
                                <a:pt x="3286125" y="209550"/>
                              </a:lnTo>
                              <a:lnTo>
                                <a:pt x="3281362" y="209550"/>
                              </a:lnTo>
                              <a:lnTo>
                                <a:pt x="3276600" y="214312"/>
                              </a:lnTo>
                              <a:close/>
                            </a:path>
                            <a:path w="3286125" h="219075">
                              <a:moveTo>
                                <a:pt x="3286125" y="9525"/>
                              </a:moveTo>
                              <a:lnTo>
                                <a:pt x="3281362" y="9525"/>
                              </a:lnTo>
                              <a:lnTo>
                                <a:pt x="3276600" y="4762"/>
                              </a:lnTo>
                              <a:lnTo>
                                <a:pt x="3286125" y="4762"/>
                              </a:lnTo>
                              <a:lnTo>
                                <a:pt x="3286125" y="9525"/>
                              </a:lnTo>
                              <a:close/>
                            </a:path>
                            <a:path w="3286125" h="219075">
                              <a:moveTo>
                                <a:pt x="9525" y="214312"/>
                              </a:moveTo>
                              <a:lnTo>
                                <a:pt x="4762" y="209550"/>
                              </a:lnTo>
                              <a:lnTo>
                                <a:pt x="9525" y="209550"/>
                              </a:lnTo>
                              <a:lnTo>
                                <a:pt x="9525" y="214312"/>
                              </a:lnTo>
                              <a:close/>
                            </a:path>
                            <a:path w="3286125" h="219075">
                              <a:moveTo>
                                <a:pt x="3276600" y="214312"/>
                              </a:moveTo>
                              <a:lnTo>
                                <a:pt x="9525" y="214312"/>
                              </a:lnTo>
                              <a:lnTo>
                                <a:pt x="9525" y="209550"/>
                              </a:lnTo>
                              <a:lnTo>
                                <a:pt x="3276600" y="209550"/>
                              </a:lnTo>
                              <a:lnTo>
                                <a:pt x="3276600" y="214312"/>
                              </a:lnTo>
                              <a:close/>
                            </a:path>
                            <a:path w="3286125" h="219075">
                              <a:moveTo>
                                <a:pt x="3286125" y="214312"/>
                              </a:moveTo>
                              <a:lnTo>
                                <a:pt x="3276600" y="214312"/>
                              </a:lnTo>
                              <a:lnTo>
                                <a:pt x="3281362" y="209550"/>
                              </a:lnTo>
                              <a:lnTo>
                                <a:pt x="3286125" y="209550"/>
                              </a:lnTo>
                              <a:lnTo>
                                <a:pt x="3286125" y="214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169.1pt;margin-top:10.8pt;height:17.25pt;width:258.75pt;mso-position-horizontal-relative:page;z-index:251660288;mso-width-relative:page;mso-height-relative:page;" fillcolor="#000000" filled="t" stroked="f" coordsize="3286125,219075" o:gfxdata="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" path="m3286125,219075l0,219075,0,0,3286125,0,3286125,4762,9525,4762,4762,9525,9525,9525,9525,209550,4762,209550,9525,214312,3286125,214312,3286125,219075xem9525,9525l4762,9525,9525,4762,9525,9525xem3276600,9525l9525,9525,9525,4762,3276600,4762,3276600,9525xem3276600,214312l3276600,4762,3281362,9525,3286125,9525,3286125,209550,3281362,209550,3276600,214312xem3286125,9525l3281362,9525,3276600,4762,3286125,4762,3286125,9525xem9525,214312l4762,209550,9525,209550,9525,214312xem3276600,214312l9525,214312,9525,209550,3276600,209550,3276600,214312xem3286125,214312l3276600,214312,3281362,209550,3286125,209550,3286125,214312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  <w:sz w:val="22"/>
        </w:rPr>
        <w:t>E-mail</w:t>
      </w:r>
      <w:r>
        <w:rPr>
          <w:b/>
          <w:spacing w:val="-11"/>
          <w:sz w:val="22"/>
        </w:rPr>
        <w:t xml:space="preserve"> </w:t>
      </w:r>
      <w:r>
        <w:rPr>
          <w:b/>
          <w:spacing w:val="-2"/>
          <w:sz w:val="22"/>
        </w:rPr>
        <w:t>Address</w:t>
      </w:r>
    </w:p>
    <w:p w14:paraId="648190F4">
      <w:pPr>
        <w:pStyle w:val="6"/>
        <w:tabs>
          <w:tab w:val="left" w:pos="3519"/>
          <w:tab w:val="left" w:pos="4523"/>
        </w:tabs>
        <w:spacing w:before="267" w:line="246" w:lineRule="exact"/>
        <w:ind w:left="2646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2146935</wp:posOffset>
            </wp:positionH>
            <wp:positionV relativeFrom="paragraph">
              <wp:posOffset>310515</wp:posOffset>
            </wp:positionV>
            <wp:extent cx="466090" cy="248285"/>
            <wp:effectExtent l="0" t="0" r="0" b="0"/>
            <wp:wrapNone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4" cy="248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Date</w:t>
      </w:r>
      <w:r>
        <w:tab/>
      </w:r>
      <w:r>
        <w:rPr>
          <w:spacing w:val="-2"/>
        </w:rPr>
        <w:t>Month</w:t>
      </w:r>
      <w:r>
        <w:tab/>
      </w:r>
      <w:r>
        <w:rPr>
          <w:spacing w:val="-4"/>
        </w:rPr>
        <w:t>Year</w:t>
      </w:r>
    </w:p>
    <w:p w14:paraId="3624E2D1">
      <w:pPr>
        <w:pStyle w:val="8"/>
        <w:numPr>
          <w:ilvl w:val="0"/>
          <w:numId w:val="1"/>
        </w:numPr>
        <w:tabs>
          <w:tab w:val="left" w:pos="477"/>
          <w:tab w:val="left" w:pos="3467"/>
          <w:tab w:val="left" w:pos="6344"/>
          <w:tab w:val="left" w:pos="8807"/>
        </w:tabs>
        <w:spacing w:before="0" w:after="0" w:line="369" w:lineRule="exact"/>
        <w:ind w:left="477" w:right="0" w:hanging="363"/>
        <w:jc w:val="left"/>
        <w:rPr>
          <w:sz w:val="22"/>
        </w:rPr>
      </w:pPr>
      <w:r>
        <w:rPr>
          <w:b/>
          <w:sz w:val="22"/>
        </w:rPr>
        <w:t>Date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of</w:t>
      </w:r>
      <w:r>
        <w:rPr>
          <w:b/>
          <w:spacing w:val="-5"/>
          <w:sz w:val="22"/>
        </w:rPr>
        <w:t xml:space="preserve"> </w:t>
      </w:r>
      <w:r>
        <w:rPr>
          <w:b/>
          <w:spacing w:val="-2"/>
          <w:sz w:val="22"/>
        </w:rPr>
        <w:t>Birth</w:t>
      </w:r>
      <w:r>
        <w:rPr>
          <w:b/>
          <w:sz w:val="22"/>
        </w:rPr>
        <w:tab/>
      </w:r>
      <w:r>
        <w:rPr>
          <w:b/>
          <w:position w:val="-13"/>
          <w:sz w:val="22"/>
        </w:rPr>
        <w:drawing>
          <wp:inline distT="0" distB="0" distL="0" distR="0">
            <wp:extent cx="476885" cy="24828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12" cy="24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-13"/>
          <w:sz w:val="22"/>
        </w:rPr>
        <w:t xml:space="preserve"> </w:t>
      </w:r>
      <w:r>
        <w:rPr>
          <w:rFonts w:ascii="Times New Roman"/>
          <w:spacing w:val="-16"/>
          <w:position w:val="-13"/>
          <w:sz w:val="22"/>
        </w:rPr>
        <w:drawing>
          <wp:inline distT="0" distB="0" distL="0" distR="0">
            <wp:extent cx="942340" cy="247650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594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2"/>
        </w:rPr>
        <w:tab/>
      </w:r>
      <w:r>
        <w:rPr>
          <w:b/>
          <w:sz w:val="22"/>
        </w:rPr>
        <w:t>5</w:t>
      </w:r>
      <w:r>
        <w:rPr>
          <w:sz w:val="22"/>
        </w:rPr>
        <w:t>.</w:t>
      </w:r>
      <w:r>
        <w:rPr>
          <w:spacing w:val="48"/>
          <w:sz w:val="22"/>
        </w:rPr>
        <w:t xml:space="preserve"> </w:t>
      </w:r>
      <w:r>
        <w:rPr>
          <w:b/>
          <w:sz w:val="22"/>
        </w:rPr>
        <w:t>Gender</w:t>
      </w:r>
      <w:r>
        <w:rPr>
          <w:b/>
          <w:spacing w:val="41"/>
          <w:sz w:val="22"/>
        </w:rPr>
        <w:t xml:space="preserve">  </w:t>
      </w:r>
      <w:r>
        <w:rPr>
          <w:b/>
          <w:spacing w:val="-14"/>
          <w:position w:val="-13"/>
          <w:sz w:val="22"/>
        </w:rPr>
        <w:drawing>
          <wp:inline distT="0" distB="0" distL="0" distR="0">
            <wp:extent cx="257175" cy="247650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9"/>
          <w:sz w:val="22"/>
        </w:rPr>
        <w:t xml:space="preserve"> </w:t>
      </w:r>
      <w:r>
        <w:rPr>
          <w:spacing w:val="-4"/>
          <w:sz w:val="22"/>
        </w:rPr>
        <w:t>Male</w:t>
      </w:r>
      <w:r>
        <w:rPr>
          <w:sz w:val="22"/>
        </w:rPr>
        <w:tab/>
      </w:r>
      <w:r>
        <w:rPr>
          <w:position w:val="-13"/>
          <w:sz w:val="22"/>
        </w:rPr>
        <w:drawing>
          <wp:inline distT="0" distB="0" distL="0" distR="0">
            <wp:extent cx="219075" cy="247650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2"/>
        </w:rPr>
        <w:t xml:space="preserve"> </w:t>
      </w:r>
      <w:r>
        <w:rPr>
          <w:sz w:val="22"/>
        </w:rPr>
        <w:t>Female</w:t>
      </w:r>
    </w:p>
    <w:p w14:paraId="2C78E93D">
      <w:pPr>
        <w:pStyle w:val="6"/>
      </w:pPr>
    </w:p>
    <w:p w14:paraId="217DC86C">
      <w:pPr>
        <w:pStyle w:val="6"/>
        <w:spacing w:before="247"/>
      </w:pPr>
    </w:p>
    <w:p w14:paraId="0C526D83">
      <w:pPr>
        <w:pStyle w:val="3"/>
        <w:tabs>
          <w:tab w:val="left" w:pos="6884"/>
        </w:tabs>
        <w:ind w:firstLine="0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5795645</wp:posOffset>
                </wp:positionH>
                <wp:positionV relativeFrom="paragraph">
                  <wp:posOffset>-33655</wp:posOffset>
                </wp:positionV>
                <wp:extent cx="1419225" cy="266700"/>
                <wp:effectExtent l="0" t="0" r="0" b="0"/>
                <wp:wrapNone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9225" h="266700">
                              <a:moveTo>
                                <a:pt x="1419225" y="266700"/>
                              </a:moveTo>
                              <a:lnTo>
                                <a:pt x="0" y="266700"/>
                              </a:lnTo>
                              <a:lnTo>
                                <a:pt x="0" y="0"/>
                              </a:lnTo>
                              <a:lnTo>
                                <a:pt x="1419225" y="0"/>
                              </a:lnTo>
                              <a:lnTo>
                                <a:pt x="1419225" y="4762"/>
                              </a:lnTo>
                              <a:lnTo>
                                <a:pt x="9525" y="4762"/>
                              </a:lnTo>
                              <a:lnTo>
                                <a:pt x="4762" y="9525"/>
                              </a:lnTo>
                              <a:lnTo>
                                <a:pt x="9525" y="9525"/>
                              </a:lnTo>
                              <a:lnTo>
                                <a:pt x="9525" y="257175"/>
                              </a:lnTo>
                              <a:lnTo>
                                <a:pt x="4762" y="257175"/>
                              </a:lnTo>
                              <a:lnTo>
                                <a:pt x="9525" y="261937"/>
                              </a:lnTo>
                              <a:lnTo>
                                <a:pt x="1419225" y="261937"/>
                              </a:lnTo>
                              <a:lnTo>
                                <a:pt x="1419225" y="266700"/>
                              </a:lnTo>
                              <a:close/>
                            </a:path>
                            <a:path w="1419225" h="266700">
                              <a:moveTo>
                                <a:pt x="9525" y="9525"/>
                              </a:moveTo>
                              <a:lnTo>
                                <a:pt x="4762" y="9525"/>
                              </a:lnTo>
                              <a:lnTo>
                                <a:pt x="9525" y="4762"/>
                              </a:lnTo>
                              <a:lnTo>
                                <a:pt x="9525" y="9525"/>
                              </a:lnTo>
                              <a:close/>
                            </a:path>
                            <a:path w="1419225" h="266700">
                              <a:moveTo>
                                <a:pt x="1409700" y="9525"/>
                              </a:moveTo>
                              <a:lnTo>
                                <a:pt x="9525" y="9525"/>
                              </a:lnTo>
                              <a:lnTo>
                                <a:pt x="9525" y="4762"/>
                              </a:lnTo>
                              <a:lnTo>
                                <a:pt x="1409700" y="4762"/>
                              </a:lnTo>
                              <a:lnTo>
                                <a:pt x="1409700" y="9525"/>
                              </a:lnTo>
                              <a:close/>
                            </a:path>
                            <a:path w="1419225" h="266700">
                              <a:moveTo>
                                <a:pt x="1409700" y="261937"/>
                              </a:moveTo>
                              <a:lnTo>
                                <a:pt x="1409700" y="4762"/>
                              </a:lnTo>
                              <a:lnTo>
                                <a:pt x="1414462" y="9525"/>
                              </a:lnTo>
                              <a:lnTo>
                                <a:pt x="1419225" y="9525"/>
                              </a:lnTo>
                              <a:lnTo>
                                <a:pt x="1419225" y="257175"/>
                              </a:lnTo>
                              <a:lnTo>
                                <a:pt x="1414462" y="257175"/>
                              </a:lnTo>
                              <a:lnTo>
                                <a:pt x="1409700" y="261937"/>
                              </a:lnTo>
                              <a:close/>
                            </a:path>
                            <a:path w="1419225" h="266700">
                              <a:moveTo>
                                <a:pt x="1419225" y="9525"/>
                              </a:moveTo>
                              <a:lnTo>
                                <a:pt x="1414462" y="9525"/>
                              </a:lnTo>
                              <a:lnTo>
                                <a:pt x="1409700" y="4762"/>
                              </a:lnTo>
                              <a:lnTo>
                                <a:pt x="1419225" y="4762"/>
                              </a:lnTo>
                              <a:lnTo>
                                <a:pt x="1419225" y="9525"/>
                              </a:lnTo>
                              <a:close/>
                            </a:path>
                            <a:path w="1419225" h="266700">
                              <a:moveTo>
                                <a:pt x="9525" y="261937"/>
                              </a:moveTo>
                              <a:lnTo>
                                <a:pt x="4762" y="257175"/>
                              </a:lnTo>
                              <a:lnTo>
                                <a:pt x="9525" y="257175"/>
                              </a:lnTo>
                              <a:lnTo>
                                <a:pt x="9525" y="261937"/>
                              </a:lnTo>
                              <a:close/>
                            </a:path>
                            <a:path w="1419225" h="266700">
                              <a:moveTo>
                                <a:pt x="1409700" y="261937"/>
                              </a:moveTo>
                              <a:lnTo>
                                <a:pt x="9525" y="261937"/>
                              </a:lnTo>
                              <a:lnTo>
                                <a:pt x="9525" y="257175"/>
                              </a:lnTo>
                              <a:lnTo>
                                <a:pt x="1409700" y="257175"/>
                              </a:lnTo>
                              <a:lnTo>
                                <a:pt x="1409700" y="261937"/>
                              </a:lnTo>
                              <a:close/>
                            </a:path>
                            <a:path w="1419225" h="266700">
                              <a:moveTo>
                                <a:pt x="1419225" y="261937"/>
                              </a:moveTo>
                              <a:lnTo>
                                <a:pt x="1409700" y="261937"/>
                              </a:lnTo>
                              <a:lnTo>
                                <a:pt x="1414462" y="257175"/>
                              </a:lnTo>
                              <a:lnTo>
                                <a:pt x="1419225" y="257175"/>
                              </a:lnTo>
                              <a:lnTo>
                                <a:pt x="1419225" y="2619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o:spt="100" style="position:absolute;left:0pt;margin-left:456.35pt;margin-top:-2.65pt;height:21pt;width:111.75pt;mso-position-horizontal-relative:page;z-index:251660288;mso-width-relative:page;mso-height-relative:page;" fillcolor="#000000" filled="t" stroked="f" coordsize="1419225,266700" o:gfxdata="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" path="m1419225,266700l0,266700,0,0,1419225,0,1419225,4762,9525,4762,4762,9525,9525,9525,9525,257175,4762,257175,9525,261937,1419225,261937,1419225,266700xem9525,9525l4762,9525,9525,4762,9525,9525xem1409700,9525l9525,9525,9525,4762,1409700,4762,1409700,9525xem1409700,261937l1409700,4762,1414462,9525,1419225,9525,1419225,257175,1414462,257175,1409700,261937xem1419225,9525l1414462,9525,1409700,4762,1419225,4762,1419225,9525xem9525,261937l4762,257175,9525,257175,9525,261937xem1409700,261937l9525,261937,9525,257175,1409700,257175,1409700,261937xem1419225,261937l1409700,261937,1414462,257175,1419225,257175,1419225,261937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2385695</wp:posOffset>
                </wp:positionH>
                <wp:positionV relativeFrom="paragraph">
                  <wp:posOffset>-33655</wp:posOffset>
                </wp:positionV>
                <wp:extent cx="2390775" cy="266700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0775" cy="266700"/>
                          <a:chOff x="0" y="0"/>
                          <a:chExt cx="2390775" cy="2667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572"/>
                            <a:ext cx="2390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0775">
                                <a:moveTo>
                                  <a:pt x="0" y="0"/>
                                </a:moveTo>
                                <a:lnTo>
                                  <a:pt x="239039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27" y="12"/>
                            <a:ext cx="23907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0775" h="266700">
                                <a:moveTo>
                                  <a:pt x="90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687"/>
                                </a:lnTo>
                                <a:lnTo>
                                  <a:pt x="9017" y="266687"/>
                                </a:lnTo>
                                <a:lnTo>
                                  <a:pt x="9017" y="0"/>
                                </a:lnTo>
                                <a:close/>
                              </a:path>
                              <a:path w="2390775" h="266700">
                                <a:moveTo>
                                  <a:pt x="247142" y="0"/>
                                </a:moveTo>
                                <a:lnTo>
                                  <a:pt x="237998" y="0"/>
                                </a:lnTo>
                                <a:lnTo>
                                  <a:pt x="237998" y="266687"/>
                                </a:lnTo>
                                <a:lnTo>
                                  <a:pt x="247142" y="266687"/>
                                </a:lnTo>
                                <a:lnTo>
                                  <a:pt x="247142" y="0"/>
                                </a:lnTo>
                                <a:close/>
                              </a:path>
                              <a:path w="2390775" h="266700">
                                <a:moveTo>
                                  <a:pt x="485267" y="0"/>
                                </a:moveTo>
                                <a:lnTo>
                                  <a:pt x="476123" y="0"/>
                                </a:lnTo>
                                <a:lnTo>
                                  <a:pt x="476123" y="266687"/>
                                </a:lnTo>
                                <a:lnTo>
                                  <a:pt x="485267" y="266687"/>
                                </a:lnTo>
                                <a:lnTo>
                                  <a:pt x="485267" y="0"/>
                                </a:lnTo>
                                <a:close/>
                              </a:path>
                              <a:path w="2390775" h="266700">
                                <a:moveTo>
                                  <a:pt x="723392" y="0"/>
                                </a:moveTo>
                                <a:lnTo>
                                  <a:pt x="714248" y="0"/>
                                </a:lnTo>
                                <a:lnTo>
                                  <a:pt x="714248" y="266687"/>
                                </a:lnTo>
                                <a:lnTo>
                                  <a:pt x="723392" y="266687"/>
                                </a:lnTo>
                                <a:lnTo>
                                  <a:pt x="723392" y="0"/>
                                </a:lnTo>
                                <a:close/>
                              </a:path>
                              <a:path w="2390775" h="266700">
                                <a:moveTo>
                                  <a:pt x="961517" y="0"/>
                                </a:moveTo>
                                <a:lnTo>
                                  <a:pt x="952373" y="0"/>
                                </a:lnTo>
                                <a:lnTo>
                                  <a:pt x="952373" y="266687"/>
                                </a:lnTo>
                                <a:lnTo>
                                  <a:pt x="961517" y="266687"/>
                                </a:lnTo>
                                <a:lnTo>
                                  <a:pt x="961517" y="0"/>
                                </a:lnTo>
                                <a:close/>
                              </a:path>
                              <a:path w="2390775" h="266700">
                                <a:moveTo>
                                  <a:pt x="1199642" y="0"/>
                                </a:moveTo>
                                <a:lnTo>
                                  <a:pt x="1190498" y="0"/>
                                </a:lnTo>
                                <a:lnTo>
                                  <a:pt x="1190498" y="266687"/>
                                </a:lnTo>
                                <a:lnTo>
                                  <a:pt x="1199642" y="266687"/>
                                </a:lnTo>
                                <a:lnTo>
                                  <a:pt x="1199642" y="0"/>
                                </a:lnTo>
                                <a:close/>
                              </a:path>
                              <a:path w="2390775" h="266700">
                                <a:moveTo>
                                  <a:pt x="1437767" y="0"/>
                                </a:moveTo>
                                <a:lnTo>
                                  <a:pt x="1428623" y="0"/>
                                </a:lnTo>
                                <a:lnTo>
                                  <a:pt x="1428623" y="266687"/>
                                </a:lnTo>
                                <a:lnTo>
                                  <a:pt x="1437767" y="266687"/>
                                </a:lnTo>
                                <a:lnTo>
                                  <a:pt x="1437767" y="0"/>
                                </a:lnTo>
                                <a:close/>
                              </a:path>
                              <a:path w="2390775" h="266700">
                                <a:moveTo>
                                  <a:pt x="1675892" y="0"/>
                                </a:moveTo>
                                <a:lnTo>
                                  <a:pt x="1666748" y="0"/>
                                </a:lnTo>
                                <a:lnTo>
                                  <a:pt x="1666748" y="266687"/>
                                </a:lnTo>
                                <a:lnTo>
                                  <a:pt x="1675892" y="266687"/>
                                </a:lnTo>
                                <a:lnTo>
                                  <a:pt x="1675892" y="0"/>
                                </a:lnTo>
                                <a:close/>
                              </a:path>
                              <a:path w="2390775" h="266700">
                                <a:moveTo>
                                  <a:pt x="1914017" y="0"/>
                                </a:moveTo>
                                <a:lnTo>
                                  <a:pt x="1904873" y="0"/>
                                </a:lnTo>
                                <a:lnTo>
                                  <a:pt x="1904873" y="266687"/>
                                </a:lnTo>
                                <a:lnTo>
                                  <a:pt x="1914017" y="266687"/>
                                </a:lnTo>
                                <a:lnTo>
                                  <a:pt x="1914017" y="0"/>
                                </a:lnTo>
                                <a:close/>
                              </a:path>
                              <a:path w="2390775" h="266700">
                                <a:moveTo>
                                  <a:pt x="2152142" y="0"/>
                                </a:moveTo>
                                <a:lnTo>
                                  <a:pt x="2142998" y="0"/>
                                </a:lnTo>
                                <a:lnTo>
                                  <a:pt x="2142998" y="266687"/>
                                </a:lnTo>
                                <a:lnTo>
                                  <a:pt x="2152142" y="266687"/>
                                </a:lnTo>
                                <a:lnTo>
                                  <a:pt x="2152142" y="0"/>
                                </a:lnTo>
                                <a:close/>
                              </a:path>
                              <a:path w="2390775" h="266700">
                                <a:moveTo>
                                  <a:pt x="2390267" y="0"/>
                                </a:moveTo>
                                <a:lnTo>
                                  <a:pt x="2381123" y="0"/>
                                </a:lnTo>
                                <a:lnTo>
                                  <a:pt x="2381123" y="266687"/>
                                </a:lnTo>
                                <a:lnTo>
                                  <a:pt x="2390267" y="266687"/>
                                </a:lnTo>
                                <a:lnTo>
                                  <a:pt x="239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7.85pt;margin-top:-2.65pt;height:21pt;width:188.25pt;mso-position-horizontal-relative:page;z-index:-251650048;mso-width-relative:page;mso-height-relative:page;" coordsize="2390775,266700" o:gfxdata="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">
                <o:lock v:ext="edit" aspectratio="f"/>
                <v:shape id="Graphic 23" o:spid="_x0000_s1026" o:spt="100" style="position:absolute;left:0;top:4572;height:1270;width:2390775;" filled="f" stroked="t" coordsize="2390775,1" o:gfxdata="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B9ZAvQAA&#10;ANsAAAAPAAAAAAAAAAEAIAAAACIAAABkcnMvZG93bnJldi54bWxQSwECFAAUAAAACACHTuJAMy8F&#10;njsAAAA5AAAAEAAAAAAAAAABACAAAAAMAQAAZHJzL3NoYXBleG1sLnhtbFBLBQYAAAAABgAGAFsB&#10;AAC2AwAAAAA=&#10;" path="m0,0l2390394,0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27;top:12;height:266700;width:2390775;" fillcolor="#000000" filled="t" stroked="f" coordsize="2390775,266700" o:gfxdata="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4RV4r4A&#10;AADbAAAADwAAAAAAAAABACAAAAAiAAAAZHJzL2Rvd25yZXYueG1sUEsBAhQAFAAAAAgAh07iQDMv&#10;BZ47AAAAOQAAABAAAAAAAAAAAQAgAAAADQEAAGRycy9zaGFwZXhtbC54bWxQSwUGAAAAAAYABgBb&#10;AQAAtwMAAAAA&#10;" path="m9017,0l0,0,0,266687,9017,266687,9017,0xem247142,0l237998,0,237998,266687,247142,266687,247142,0xem485267,0l476123,0,476123,266687,485267,266687,485267,0xem723392,0l714248,0,714248,266687,723392,266687,723392,0xem961517,0l952373,0,952373,266687,961517,266687,961517,0xem1199642,0l1190498,0,1190498,266687,1199642,266687,1199642,0xem1437767,0l1428623,0,1428623,266687,1437767,266687,1437767,0xem1675892,0l1666748,0,1666748,266687,1675892,266687,1675892,0xem1914017,0l1904873,0,1904873,266687,1914017,266687,1914017,0xem2152142,0l2142998,0,2142998,266687,2152142,266687,2152142,0xem2390267,0l2381123,0,2381123,266687,2390267,266687,239026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bookmarkStart w:id="1" w:name="6.    National Identity card7. Passport "/>
      <w:bookmarkEnd w:id="1"/>
      <w:r>
        <w:t>6.</w:t>
      </w:r>
      <w:r>
        <w:rPr>
          <w:spacing w:val="43"/>
        </w:rPr>
        <w:t xml:space="preserve">  </w:t>
      </w:r>
      <w:r>
        <w:t>National</w:t>
      </w:r>
      <w:r>
        <w:rPr>
          <w:spacing w:val="-11"/>
        </w:rPr>
        <w:t xml:space="preserve"> </w:t>
      </w:r>
      <w:r>
        <w:t>Identity</w:t>
      </w:r>
      <w:r>
        <w:rPr>
          <w:spacing w:val="-6"/>
        </w:rPr>
        <w:t xml:space="preserve"> </w:t>
      </w:r>
      <w:r>
        <w:rPr>
          <w:spacing w:val="-4"/>
        </w:rPr>
        <w:t>card</w:t>
      </w:r>
      <w:r>
        <w:tab/>
      </w:r>
      <w:r>
        <w:t>7</w:t>
      </w:r>
      <w:r>
        <w:rPr>
          <w:b w:val="0"/>
        </w:rPr>
        <w:t>.</w:t>
      </w:r>
      <w:r>
        <w:rPr>
          <w:b w:val="0"/>
          <w:spacing w:val="-8"/>
        </w:rPr>
        <w:t xml:space="preserve"> </w:t>
      </w:r>
      <w:r>
        <w:t>Passport</w:t>
      </w:r>
      <w:r>
        <w:rPr>
          <w:spacing w:val="-5"/>
        </w:rPr>
        <w:t xml:space="preserve"> no.</w:t>
      </w:r>
    </w:p>
    <w:p w14:paraId="16B1D8BD">
      <w:pPr>
        <w:pStyle w:val="6"/>
        <w:rPr>
          <w:b/>
        </w:rPr>
      </w:pPr>
    </w:p>
    <w:p w14:paraId="55316FF6">
      <w:pPr>
        <w:pStyle w:val="6"/>
        <w:spacing w:before="1"/>
        <w:rPr>
          <w:b/>
        </w:rPr>
      </w:pPr>
    </w:p>
    <w:p w14:paraId="35D8669A">
      <w:pPr>
        <w:pStyle w:val="8"/>
        <w:numPr>
          <w:ilvl w:val="0"/>
          <w:numId w:val="2"/>
        </w:numPr>
        <w:tabs>
          <w:tab w:val="left" w:pos="479"/>
        </w:tabs>
        <w:spacing w:before="0" w:after="0" w:line="240" w:lineRule="auto"/>
        <w:ind w:left="479" w:right="0" w:hanging="372"/>
        <w:jc w:val="left"/>
        <w:rPr>
          <w:b/>
          <w:sz w:val="22"/>
        </w:rPr>
      </w:pP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3738245</wp:posOffset>
                </wp:positionH>
                <wp:positionV relativeFrom="paragraph">
                  <wp:posOffset>-22225</wp:posOffset>
                </wp:positionV>
                <wp:extent cx="1419225" cy="210820"/>
                <wp:effectExtent l="0" t="0" r="0" b="0"/>
                <wp:wrapNone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9225" h="210820">
                              <a:moveTo>
                                <a:pt x="1419225" y="210820"/>
                              </a:moveTo>
                              <a:lnTo>
                                <a:pt x="0" y="210820"/>
                              </a:lnTo>
                              <a:lnTo>
                                <a:pt x="0" y="0"/>
                              </a:lnTo>
                              <a:lnTo>
                                <a:pt x="1419225" y="0"/>
                              </a:lnTo>
                              <a:lnTo>
                                <a:pt x="1419225" y="4762"/>
                              </a:lnTo>
                              <a:lnTo>
                                <a:pt x="9525" y="4762"/>
                              </a:lnTo>
                              <a:lnTo>
                                <a:pt x="4762" y="9525"/>
                              </a:lnTo>
                              <a:lnTo>
                                <a:pt x="9525" y="9525"/>
                              </a:lnTo>
                              <a:lnTo>
                                <a:pt x="9525" y="201295"/>
                              </a:lnTo>
                              <a:lnTo>
                                <a:pt x="4762" y="201295"/>
                              </a:lnTo>
                              <a:lnTo>
                                <a:pt x="9525" y="206057"/>
                              </a:lnTo>
                              <a:lnTo>
                                <a:pt x="1419225" y="206057"/>
                              </a:lnTo>
                              <a:lnTo>
                                <a:pt x="1419225" y="210820"/>
                              </a:lnTo>
                              <a:close/>
                            </a:path>
                            <a:path w="1419225" h="210820">
                              <a:moveTo>
                                <a:pt x="9525" y="9525"/>
                              </a:moveTo>
                              <a:lnTo>
                                <a:pt x="4762" y="9525"/>
                              </a:lnTo>
                              <a:lnTo>
                                <a:pt x="9525" y="4762"/>
                              </a:lnTo>
                              <a:lnTo>
                                <a:pt x="9525" y="9525"/>
                              </a:lnTo>
                              <a:close/>
                            </a:path>
                            <a:path w="1419225" h="210820">
                              <a:moveTo>
                                <a:pt x="1409700" y="9525"/>
                              </a:moveTo>
                              <a:lnTo>
                                <a:pt x="9525" y="9525"/>
                              </a:lnTo>
                              <a:lnTo>
                                <a:pt x="9525" y="4762"/>
                              </a:lnTo>
                              <a:lnTo>
                                <a:pt x="1409700" y="4762"/>
                              </a:lnTo>
                              <a:lnTo>
                                <a:pt x="1409700" y="9525"/>
                              </a:lnTo>
                              <a:close/>
                            </a:path>
                            <a:path w="1419225" h="210820">
                              <a:moveTo>
                                <a:pt x="1409700" y="206057"/>
                              </a:moveTo>
                              <a:lnTo>
                                <a:pt x="1409700" y="4762"/>
                              </a:lnTo>
                              <a:lnTo>
                                <a:pt x="1414462" y="9525"/>
                              </a:lnTo>
                              <a:lnTo>
                                <a:pt x="1419225" y="9525"/>
                              </a:lnTo>
                              <a:lnTo>
                                <a:pt x="1419225" y="201295"/>
                              </a:lnTo>
                              <a:lnTo>
                                <a:pt x="1414462" y="201295"/>
                              </a:lnTo>
                              <a:lnTo>
                                <a:pt x="1409700" y="206057"/>
                              </a:lnTo>
                              <a:close/>
                            </a:path>
                            <a:path w="1419225" h="210820">
                              <a:moveTo>
                                <a:pt x="1419225" y="9525"/>
                              </a:moveTo>
                              <a:lnTo>
                                <a:pt x="1414462" y="9525"/>
                              </a:lnTo>
                              <a:lnTo>
                                <a:pt x="1409700" y="4762"/>
                              </a:lnTo>
                              <a:lnTo>
                                <a:pt x="1419225" y="4762"/>
                              </a:lnTo>
                              <a:lnTo>
                                <a:pt x="1419225" y="9525"/>
                              </a:lnTo>
                              <a:close/>
                            </a:path>
                            <a:path w="1419225" h="210820">
                              <a:moveTo>
                                <a:pt x="9525" y="206057"/>
                              </a:moveTo>
                              <a:lnTo>
                                <a:pt x="4762" y="201295"/>
                              </a:lnTo>
                              <a:lnTo>
                                <a:pt x="9525" y="201295"/>
                              </a:lnTo>
                              <a:lnTo>
                                <a:pt x="9525" y="206057"/>
                              </a:lnTo>
                              <a:close/>
                            </a:path>
                            <a:path w="1419225" h="210820">
                              <a:moveTo>
                                <a:pt x="1409700" y="206057"/>
                              </a:moveTo>
                              <a:lnTo>
                                <a:pt x="9525" y="206057"/>
                              </a:lnTo>
                              <a:lnTo>
                                <a:pt x="9525" y="201295"/>
                              </a:lnTo>
                              <a:lnTo>
                                <a:pt x="1409700" y="201295"/>
                              </a:lnTo>
                              <a:lnTo>
                                <a:pt x="1409700" y="206057"/>
                              </a:lnTo>
                              <a:close/>
                            </a:path>
                            <a:path w="1419225" h="210820">
                              <a:moveTo>
                                <a:pt x="1419225" y="206057"/>
                              </a:moveTo>
                              <a:lnTo>
                                <a:pt x="1409700" y="206057"/>
                              </a:lnTo>
                              <a:lnTo>
                                <a:pt x="1414462" y="201295"/>
                              </a:lnTo>
                              <a:lnTo>
                                <a:pt x="1419225" y="201295"/>
                              </a:lnTo>
                              <a:lnTo>
                                <a:pt x="1419225" y="206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294.35pt;margin-top:-1.75pt;height:16.6pt;width:111.75pt;mso-position-horizontal-relative:page;z-index:251661312;mso-width-relative:page;mso-height-relative:page;" fillcolor="#000000" filled="t" stroked="f" coordsize="1419225,210820" o:gfxdata="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A+7Joa2QAAAAkBAAAPAAAAAAAAAAEAIAAAACIA&#10;AABkcnMvZG93bnJldi54bWxQSwECFAAUAAAACACHTuJA2rdntiUDAADqDQAADgAAAAAAAAABACAA&#10;AAAoAQAAZHJzL2Uyb0RvYy54bWxQSwUGAAAAAAYABgBZAQAAvwYAAAAA&#10;" path="m1419225,210820l0,210820,0,0,1419225,0,1419225,4762,9525,4762,4762,9525,9525,9525,9525,201295,4762,201295,9525,206057,1419225,206057,1419225,210820xem9525,9525l4762,9525,9525,4762,9525,9525xem1409700,9525l9525,9525,9525,4762,1409700,4762,1409700,9525xem1409700,206057l1409700,4762,1414462,9525,1419225,9525,1419225,201295,1414462,201295,1409700,206057xem1419225,9525l1414462,9525,1409700,4762,1419225,4762,1419225,9525xem9525,206057l4762,201295,9525,201295,9525,206057xem1409700,206057l9525,206057,9525,201295,1409700,201295,1409700,206057xem1419225,206057l1409700,206057,1414462,201295,1419225,201295,1419225,206057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1928495</wp:posOffset>
                </wp:positionH>
                <wp:positionV relativeFrom="paragraph">
                  <wp:posOffset>-22225</wp:posOffset>
                </wp:positionV>
                <wp:extent cx="1419225" cy="210820"/>
                <wp:effectExtent l="0" t="0" r="0" b="0"/>
                <wp:wrapNone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9225" h="210820">
                              <a:moveTo>
                                <a:pt x="1419225" y="210820"/>
                              </a:moveTo>
                              <a:lnTo>
                                <a:pt x="0" y="210820"/>
                              </a:lnTo>
                              <a:lnTo>
                                <a:pt x="0" y="0"/>
                              </a:lnTo>
                              <a:lnTo>
                                <a:pt x="1419225" y="0"/>
                              </a:lnTo>
                              <a:lnTo>
                                <a:pt x="1419225" y="4762"/>
                              </a:lnTo>
                              <a:lnTo>
                                <a:pt x="9525" y="4762"/>
                              </a:lnTo>
                              <a:lnTo>
                                <a:pt x="4762" y="9525"/>
                              </a:lnTo>
                              <a:lnTo>
                                <a:pt x="9525" y="9525"/>
                              </a:lnTo>
                              <a:lnTo>
                                <a:pt x="9525" y="201295"/>
                              </a:lnTo>
                              <a:lnTo>
                                <a:pt x="4762" y="201295"/>
                              </a:lnTo>
                              <a:lnTo>
                                <a:pt x="9525" y="206057"/>
                              </a:lnTo>
                              <a:lnTo>
                                <a:pt x="1419225" y="206057"/>
                              </a:lnTo>
                              <a:lnTo>
                                <a:pt x="1419225" y="210820"/>
                              </a:lnTo>
                              <a:close/>
                            </a:path>
                            <a:path w="1419225" h="210820">
                              <a:moveTo>
                                <a:pt x="9525" y="9525"/>
                              </a:moveTo>
                              <a:lnTo>
                                <a:pt x="4762" y="9525"/>
                              </a:lnTo>
                              <a:lnTo>
                                <a:pt x="9525" y="4762"/>
                              </a:lnTo>
                              <a:lnTo>
                                <a:pt x="9525" y="9525"/>
                              </a:lnTo>
                              <a:close/>
                            </a:path>
                            <a:path w="1419225" h="210820">
                              <a:moveTo>
                                <a:pt x="1409700" y="9525"/>
                              </a:moveTo>
                              <a:lnTo>
                                <a:pt x="9525" y="9525"/>
                              </a:lnTo>
                              <a:lnTo>
                                <a:pt x="9525" y="4762"/>
                              </a:lnTo>
                              <a:lnTo>
                                <a:pt x="1409700" y="4762"/>
                              </a:lnTo>
                              <a:lnTo>
                                <a:pt x="1409700" y="9525"/>
                              </a:lnTo>
                              <a:close/>
                            </a:path>
                            <a:path w="1419225" h="210820">
                              <a:moveTo>
                                <a:pt x="1409700" y="206057"/>
                              </a:moveTo>
                              <a:lnTo>
                                <a:pt x="1409700" y="4762"/>
                              </a:lnTo>
                              <a:lnTo>
                                <a:pt x="1414462" y="9525"/>
                              </a:lnTo>
                              <a:lnTo>
                                <a:pt x="1419225" y="9525"/>
                              </a:lnTo>
                              <a:lnTo>
                                <a:pt x="1419225" y="201295"/>
                              </a:lnTo>
                              <a:lnTo>
                                <a:pt x="1414462" y="201295"/>
                              </a:lnTo>
                              <a:lnTo>
                                <a:pt x="1409700" y="206057"/>
                              </a:lnTo>
                              <a:close/>
                            </a:path>
                            <a:path w="1419225" h="210820">
                              <a:moveTo>
                                <a:pt x="1419225" y="9525"/>
                              </a:moveTo>
                              <a:lnTo>
                                <a:pt x="1414462" y="9525"/>
                              </a:lnTo>
                              <a:lnTo>
                                <a:pt x="1409700" y="4762"/>
                              </a:lnTo>
                              <a:lnTo>
                                <a:pt x="1419225" y="4762"/>
                              </a:lnTo>
                              <a:lnTo>
                                <a:pt x="1419225" y="9525"/>
                              </a:lnTo>
                              <a:close/>
                            </a:path>
                            <a:path w="1419225" h="210820">
                              <a:moveTo>
                                <a:pt x="9525" y="206057"/>
                              </a:moveTo>
                              <a:lnTo>
                                <a:pt x="4762" y="201295"/>
                              </a:lnTo>
                              <a:lnTo>
                                <a:pt x="9525" y="201295"/>
                              </a:lnTo>
                              <a:lnTo>
                                <a:pt x="9525" y="206057"/>
                              </a:lnTo>
                              <a:close/>
                            </a:path>
                            <a:path w="1419225" h="210820">
                              <a:moveTo>
                                <a:pt x="1409700" y="206057"/>
                              </a:moveTo>
                              <a:lnTo>
                                <a:pt x="9525" y="206057"/>
                              </a:lnTo>
                              <a:lnTo>
                                <a:pt x="9525" y="201295"/>
                              </a:lnTo>
                              <a:lnTo>
                                <a:pt x="1409700" y="201295"/>
                              </a:lnTo>
                              <a:lnTo>
                                <a:pt x="1409700" y="206057"/>
                              </a:lnTo>
                              <a:close/>
                            </a:path>
                            <a:path w="1419225" h="210820">
                              <a:moveTo>
                                <a:pt x="1419225" y="206057"/>
                              </a:moveTo>
                              <a:lnTo>
                                <a:pt x="1409700" y="206057"/>
                              </a:lnTo>
                              <a:lnTo>
                                <a:pt x="1414462" y="201295"/>
                              </a:lnTo>
                              <a:lnTo>
                                <a:pt x="1419225" y="201295"/>
                              </a:lnTo>
                              <a:lnTo>
                                <a:pt x="1419225" y="206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o:spt="100" style="position:absolute;left:0pt;margin-left:151.85pt;margin-top:-1.75pt;height:16.6pt;width:111.75pt;mso-position-horizontal-relative:page;z-index:251661312;mso-width-relative:page;mso-height-relative:page;" fillcolor="#000000" filled="t" stroked="f" coordsize="1419225,210820" o:gfxdata="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AlPYGK2AAAAAkBAAAPAAAAAAAAAAEAIAAAACIA&#10;AABkcnMvZG93bnJldi54bWxQSwECFAAUAAAACACHTuJAcyYnLSYDAADqDQAADgAAAAAAAAABACAA&#10;AAAnAQAAZHJzL2Uyb0RvYy54bWxQSwUGAAAAAAYABgBZAQAAvwYAAAAA&#10;" path="m1419225,210820l0,210820,0,0,1419225,0,1419225,4762,9525,4762,4762,9525,9525,9525,9525,201295,4762,201295,9525,206057,1419225,206057,1419225,210820xem9525,9525l4762,9525,9525,4762,9525,9525xem1409700,9525l9525,9525,9525,4762,1409700,4762,1409700,9525xem1409700,206057l1409700,4762,1414462,9525,1419225,9525,1419225,201295,1414462,201295,1409700,206057xem1419225,9525l1414462,9525,1409700,4762,1419225,4762,1419225,9525xem9525,206057l4762,201295,9525,201295,9525,206057xem1409700,206057l9525,206057,9525,201295,1409700,201295,1409700,206057xem1419225,206057l1409700,206057,1414462,201295,1419225,201295,1419225,206057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5795645</wp:posOffset>
                </wp:positionH>
                <wp:positionV relativeFrom="paragraph">
                  <wp:posOffset>-76835</wp:posOffset>
                </wp:positionV>
                <wp:extent cx="1419225" cy="266700"/>
                <wp:effectExtent l="0" t="0" r="0" b="0"/>
                <wp:wrapNone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9225" h="266700">
                              <a:moveTo>
                                <a:pt x="1419225" y="266700"/>
                              </a:moveTo>
                              <a:lnTo>
                                <a:pt x="0" y="266700"/>
                              </a:lnTo>
                              <a:lnTo>
                                <a:pt x="0" y="0"/>
                              </a:lnTo>
                              <a:lnTo>
                                <a:pt x="1419225" y="0"/>
                              </a:lnTo>
                              <a:lnTo>
                                <a:pt x="1419225" y="4762"/>
                              </a:lnTo>
                              <a:lnTo>
                                <a:pt x="9525" y="4762"/>
                              </a:lnTo>
                              <a:lnTo>
                                <a:pt x="4762" y="9525"/>
                              </a:lnTo>
                              <a:lnTo>
                                <a:pt x="9525" y="9525"/>
                              </a:lnTo>
                              <a:lnTo>
                                <a:pt x="9525" y="257175"/>
                              </a:lnTo>
                              <a:lnTo>
                                <a:pt x="4762" y="257175"/>
                              </a:lnTo>
                              <a:lnTo>
                                <a:pt x="9525" y="261937"/>
                              </a:lnTo>
                              <a:lnTo>
                                <a:pt x="1419225" y="261937"/>
                              </a:lnTo>
                              <a:lnTo>
                                <a:pt x="1419225" y="266700"/>
                              </a:lnTo>
                              <a:close/>
                            </a:path>
                            <a:path w="1419225" h="266700">
                              <a:moveTo>
                                <a:pt x="9525" y="9525"/>
                              </a:moveTo>
                              <a:lnTo>
                                <a:pt x="4762" y="9525"/>
                              </a:lnTo>
                              <a:lnTo>
                                <a:pt x="9525" y="4762"/>
                              </a:lnTo>
                              <a:lnTo>
                                <a:pt x="9525" y="9525"/>
                              </a:lnTo>
                              <a:close/>
                            </a:path>
                            <a:path w="1419225" h="266700">
                              <a:moveTo>
                                <a:pt x="1409700" y="9525"/>
                              </a:moveTo>
                              <a:lnTo>
                                <a:pt x="9525" y="9525"/>
                              </a:lnTo>
                              <a:lnTo>
                                <a:pt x="9525" y="4762"/>
                              </a:lnTo>
                              <a:lnTo>
                                <a:pt x="1409700" y="4762"/>
                              </a:lnTo>
                              <a:lnTo>
                                <a:pt x="1409700" y="9525"/>
                              </a:lnTo>
                              <a:close/>
                            </a:path>
                            <a:path w="1419225" h="266700">
                              <a:moveTo>
                                <a:pt x="1409700" y="261937"/>
                              </a:moveTo>
                              <a:lnTo>
                                <a:pt x="1409700" y="4762"/>
                              </a:lnTo>
                              <a:lnTo>
                                <a:pt x="1414462" y="9525"/>
                              </a:lnTo>
                              <a:lnTo>
                                <a:pt x="1419225" y="9525"/>
                              </a:lnTo>
                              <a:lnTo>
                                <a:pt x="1419225" y="257175"/>
                              </a:lnTo>
                              <a:lnTo>
                                <a:pt x="1414462" y="257175"/>
                              </a:lnTo>
                              <a:lnTo>
                                <a:pt x="1409700" y="261937"/>
                              </a:lnTo>
                              <a:close/>
                            </a:path>
                            <a:path w="1419225" h="266700">
                              <a:moveTo>
                                <a:pt x="1419225" y="9525"/>
                              </a:moveTo>
                              <a:lnTo>
                                <a:pt x="1414462" y="9525"/>
                              </a:lnTo>
                              <a:lnTo>
                                <a:pt x="1409700" y="4762"/>
                              </a:lnTo>
                              <a:lnTo>
                                <a:pt x="1419225" y="4762"/>
                              </a:lnTo>
                              <a:lnTo>
                                <a:pt x="1419225" y="9525"/>
                              </a:lnTo>
                              <a:close/>
                            </a:path>
                            <a:path w="1419225" h="266700">
                              <a:moveTo>
                                <a:pt x="9525" y="261937"/>
                              </a:moveTo>
                              <a:lnTo>
                                <a:pt x="4762" y="257175"/>
                              </a:lnTo>
                              <a:lnTo>
                                <a:pt x="9525" y="257175"/>
                              </a:lnTo>
                              <a:lnTo>
                                <a:pt x="9525" y="261937"/>
                              </a:lnTo>
                              <a:close/>
                            </a:path>
                            <a:path w="1419225" h="266700">
                              <a:moveTo>
                                <a:pt x="1409700" y="261937"/>
                              </a:moveTo>
                              <a:lnTo>
                                <a:pt x="9525" y="261937"/>
                              </a:lnTo>
                              <a:lnTo>
                                <a:pt x="9525" y="257175"/>
                              </a:lnTo>
                              <a:lnTo>
                                <a:pt x="1409700" y="257175"/>
                              </a:lnTo>
                              <a:lnTo>
                                <a:pt x="1409700" y="261937"/>
                              </a:lnTo>
                              <a:close/>
                            </a:path>
                            <a:path w="1419225" h="266700">
                              <a:moveTo>
                                <a:pt x="1419225" y="261937"/>
                              </a:moveTo>
                              <a:lnTo>
                                <a:pt x="1409700" y="261937"/>
                              </a:lnTo>
                              <a:lnTo>
                                <a:pt x="1414462" y="257175"/>
                              </a:lnTo>
                              <a:lnTo>
                                <a:pt x="1419225" y="257175"/>
                              </a:lnTo>
                              <a:lnTo>
                                <a:pt x="1419225" y="2619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o:spt="100" style="position:absolute;left:0pt;margin-left:456.35pt;margin-top:-6.05pt;height:21pt;width:111.75pt;mso-position-horizontal-relative:page;z-index:251662336;mso-width-relative:page;mso-height-relative:page;" fillcolor="#000000" filled="t" stroked="f" coordsize="1419225,266700" o:gfxdata="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" path="m1419225,266700l0,266700,0,0,1419225,0,1419225,4762,9525,4762,4762,9525,9525,9525,9525,257175,4762,257175,9525,261937,1419225,261937,1419225,266700xem9525,9525l4762,9525,9525,4762,9525,9525xem1409700,9525l9525,9525,9525,4762,1409700,4762,1409700,9525xem1409700,261937l1409700,4762,1414462,9525,1419225,9525,1419225,257175,1414462,257175,1409700,261937xem1419225,9525l1414462,9525,1409700,4762,1419225,4762,1419225,9525xem9525,261937l4762,257175,9525,257175,9525,261937xem1409700,261937l9525,261937,9525,257175,1409700,257175,1409700,261937xem1419225,261937l1409700,261937,1414462,257175,1419225,257175,1419225,261937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  <w:sz w:val="22"/>
        </w:rPr>
        <w:t>Telephone</w:t>
      </w:r>
      <w:r>
        <w:rPr>
          <w:b/>
          <w:spacing w:val="-8"/>
          <w:sz w:val="22"/>
        </w:rPr>
        <w:t xml:space="preserve"> </w:t>
      </w:r>
      <w:r>
        <w:rPr>
          <w:b/>
          <w:spacing w:val="-4"/>
          <w:sz w:val="22"/>
        </w:rPr>
        <w:t>nos.</w:t>
      </w:r>
    </w:p>
    <w:p w14:paraId="10F00304">
      <w:pPr>
        <w:pStyle w:val="6"/>
        <w:tabs>
          <w:tab w:val="left" w:pos="5298"/>
          <w:tab w:val="left" w:pos="8847"/>
        </w:tabs>
        <w:ind w:left="3088"/>
      </w:pPr>
      <w:r>
        <w:rPr>
          <w:spacing w:val="-2"/>
        </w:rPr>
        <w:t>Mobile</w:t>
      </w:r>
      <w:r>
        <w:tab/>
      </w:r>
      <w:r>
        <w:rPr>
          <w:spacing w:val="-4"/>
        </w:rPr>
        <w:t>Home</w:t>
      </w:r>
      <w:r>
        <w:tab/>
      </w:r>
      <w:r>
        <w:rPr>
          <w:spacing w:val="-2"/>
        </w:rPr>
        <w:t>Office</w:t>
      </w:r>
    </w:p>
    <w:p w14:paraId="0BC69145">
      <w:pPr>
        <w:pStyle w:val="8"/>
        <w:numPr>
          <w:ilvl w:val="0"/>
          <w:numId w:val="2"/>
        </w:numPr>
        <w:tabs>
          <w:tab w:val="left" w:pos="472"/>
          <w:tab w:val="left" w:pos="476"/>
        </w:tabs>
        <w:spacing w:before="2" w:after="0" w:line="235" w:lineRule="auto"/>
        <w:ind w:left="472" w:right="485" w:hanging="363"/>
        <w:jc w:val="left"/>
        <w:rPr>
          <w:b/>
          <w:i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>Exemptions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Applied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for</w:t>
      </w:r>
      <w:r>
        <w:rPr>
          <w:sz w:val="22"/>
        </w:rPr>
        <w:t>:</w:t>
      </w:r>
      <w:r>
        <w:rPr>
          <w:spacing w:val="-3"/>
          <w:sz w:val="22"/>
        </w:rPr>
        <w:t xml:space="preserve"> </w:t>
      </w:r>
      <w:r>
        <w:rPr>
          <w:i/>
          <w:sz w:val="22"/>
        </w:rPr>
        <w:t>Please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read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‘Examinations’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and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‘Exemptions’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in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Student’s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Guide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for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 xml:space="preserve">instructions and guidance. </w:t>
      </w:r>
      <w:r>
        <w:rPr>
          <w:b/>
          <w:i/>
          <w:sz w:val="22"/>
        </w:rPr>
        <w:t>The exemption fee amount per subject is the same as the subject exam fees.</w:t>
      </w:r>
    </w:p>
    <w:p w14:paraId="5409B696">
      <w:pPr>
        <w:pStyle w:val="6"/>
        <w:spacing w:before="7"/>
        <w:rPr>
          <w:b/>
          <w:i/>
          <w:sz w:val="18"/>
        </w:rPr>
      </w:pPr>
    </w:p>
    <w:tbl>
      <w:tblPr>
        <w:tblStyle w:val="5"/>
        <w:tblW w:w="0" w:type="auto"/>
        <w:tblInd w:w="6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3"/>
        <w:gridCol w:w="2564"/>
        <w:gridCol w:w="520"/>
        <w:gridCol w:w="2510"/>
        <w:gridCol w:w="570"/>
        <w:gridCol w:w="1990"/>
        <w:gridCol w:w="570"/>
      </w:tblGrid>
      <w:tr w14:paraId="1CA6C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83" w:type="dxa"/>
          </w:tcPr>
          <w:p w14:paraId="2F1A593A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564" w:type="dxa"/>
          </w:tcPr>
          <w:p w14:paraId="7AB82217">
            <w:pPr>
              <w:pStyle w:val="9"/>
              <w:spacing w:before="1"/>
              <w:ind w:left="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OPERATIONAL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LEVEL</w:t>
            </w:r>
          </w:p>
        </w:tc>
        <w:tc>
          <w:tcPr>
            <w:tcW w:w="3030" w:type="dxa"/>
            <w:gridSpan w:val="2"/>
          </w:tcPr>
          <w:p w14:paraId="76FF5442">
            <w:pPr>
              <w:pStyle w:val="9"/>
              <w:spacing w:before="1"/>
              <w:ind w:lef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MANAGERIAL</w:t>
            </w:r>
            <w:r>
              <w:rPr>
                <w:b/>
                <w:spacing w:val="4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LEVEL</w:t>
            </w:r>
          </w:p>
        </w:tc>
        <w:tc>
          <w:tcPr>
            <w:tcW w:w="2560" w:type="dxa"/>
            <w:gridSpan w:val="2"/>
          </w:tcPr>
          <w:p w14:paraId="029924CB">
            <w:pPr>
              <w:pStyle w:val="9"/>
              <w:spacing w:before="1"/>
              <w:ind w:left="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STRATEGIC</w:t>
            </w:r>
            <w:r>
              <w:rPr>
                <w:b/>
                <w:spacing w:val="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LEVEL</w:t>
            </w:r>
          </w:p>
        </w:tc>
        <w:tc>
          <w:tcPr>
            <w:tcW w:w="570" w:type="dxa"/>
          </w:tcPr>
          <w:p w14:paraId="50EDE5D2">
            <w:pPr>
              <w:pStyle w:val="9"/>
              <w:rPr>
                <w:rFonts w:ascii="Times New Roman"/>
                <w:sz w:val="22"/>
              </w:rPr>
            </w:pPr>
          </w:p>
        </w:tc>
      </w:tr>
      <w:tr w14:paraId="11154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383" w:type="dxa"/>
          </w:tcPr>
          <w:p w14:paraId="0A4A65BD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564" w:type="dxa"/>
          </w:tcPr>
          <w:p w14:paraId="61B9E0DC">
            <w:pPr>
              <w:pStyle w:val="9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Corporate Secretarial</w:t>
            </w:r>
          </w:p>
          <w:p w14:paraId="34590A89">
            <w:pPr>
              <w:pStyle w:val="9"/>
              <w:spacing w:before="41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Applications</w:t>
            </w:r>
          </w:p>
        </w:tc>
        <w:tc>
          <w:tcPr>
            <w:tcW w:w="520" w:type="dxa"/>
            <w:shd w:val="clear" w:color="auto" w:fill="EAF0DD"/>
          </w:tcPr>
          <w:p w14:paraId="05185B5C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510" w:type="dxa"/>
          </w:tcPr>
          <w:p w14:paraId="3DFBCE5E">
            <w:pPr>
              <w:pStyle w:val="9"/>
              <w:ind w:left="5"/>
              <w:rPr>
                <w:sz w:val="22"/>
              </w:rPr>
            </w:pPr>
            <w:r>
              <w:rPr>
                <w:sz w:val="22"/>
              </w:rPr>
              <w:t>Business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Law</w:t>
            </w:r>
          </w:p>
        </w:tc>
        <w:tc>
          <w:tcPr>
            <w:tcW w:w="570" w:type="dxa"/>
            <w:shd w:val="clear" w:color="auto" w:fill="EAF0DD"/>
          </w:tcPr>
          <w:p w14:paraId="70742119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990" w:type="dxa"/>
          </w:tcPr>
          <w:p w14:paraId="6246F3E7">
            <w:pPr>
              <w:pStyle w:val="9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Taxation</w:t>
            </w:r>
          </w:p>
        </w:tc>
        <w:tc>
          <w:tcPr>
            <w:tcW w:w="570" w:type="dxa"/>
            <w:shd w:val="clear" w:color="auto" w:fill="EAF0DD"/>
          </w:tcPr>
          <w:p w14:paraId="4F75E58E">
            <w:pPr>
              <w:pStyle w:val="9"/>
              <w:rPr>
                <w:rFonts w:ascii="Times New Roman"/>
                <w:sz w:val="22"/>
              </w:rPr>
            </w:pPr>
          </w:p>
        </w:tc>
      </w:tr>
      <w:tr w14:paraId="23BF6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83" w:type="dxa"/>
          </w:tcPr>
          <w:p w14:paraId="4D258C24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564" w:type="dxa"/>
          </w:tcPr>
          <w:p w14:paraId="0179C16D">
            <w:pPr>
              <w:pStyle w:val="9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Corporate Governance</w:t>
            </w:r>
          </w:p>
        </w:tc>
        <w:tc>
          <w:tcPr>
            <w:tcW w:w="520" w:type="dxa"/>
            <w:shd w:val="clear" w:color="auto" w:fill="EAF0DD"/>
          </w:tcPr>
          <w:p w14:paraId="27893420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510" w:type="dxa"/>
          </w:tcPr>
          <w:p w14:paraId="6B6B598D">
            <w:pPr>
              <w:pStyle w:val="9"/>
              <w:ind w:left="5"/>
              <w:rPr>
                <w:sz w:val="22"/>
              </w:rPr>
            </w:pPr>
            <w:r>
              <w:rPr>
                <w:sz w:val="22"/>
              </w:rPr>
              <w:t>Board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Room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Dynamics</w:t>
            </w:r>
          </w:p>
        </w:tc>
        <w:tc>
          <w:tcPr>
            <w:tcW w:w="570" w:type="dxa"/>
            <w:shd w:val="clear" w:color="auto" w:fill="EAF0DD"/>
          </w:tcPr>
          <w:p w14:paraId="441E60E8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990" w:type="dxa"/>
          </w:tcPr>
          <w:p w14:paraId="1E0A8050">
            <w:pPr>
              <w:pStyle w:val="9"/>
              <w:ind w:left="4"/>
              <w:rPr>
                <w:sz w:val="22"/>
              </w:rPr>
            </w:pPr>
            <w:r>
              <w:rPr>
                <w:sz w:val="22"/>
              </w:rPr>
              <w:t>Capital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Markets</w:t>
            </w:r>
          </w:p>
        </w:tc>
        <w:tc>
          <w:tcPr>
            <w:tcW w:w="570" w:type="dxa"/>
            <w:shd w:val="clear" w:color="auto" w:fill="EAF0DD"/>
          </w:tcPr>
          <w:p w14:paraId="541CC371">
            <w:pPr>
              <w:pStyle w:val="9"/>
              <w:rPr>
                <w:rFonts w:ascii="Times New Roman"/>
                <w:sz w:val="22"/>
              </w:rPr>
            </w:pPr>
          </w:p>
        </w:tc>
      </w:tr>
      <w:tr w14:paraId="109C1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383" w:type="dxa"/>
          </w:tcPr>
          <w:p w14:paraId="7609B9AE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564" w:type="dxa"/>
          </w:tcPr>
          <w:p w14:paraId="2CDC34C8">
            <w:pPr>
              <w:pStyle w:val="9"/>
              <w:spacing w:before="1"/>
              <w:ind w:left="5"/>
              <w:rPr>
                <w:sz w:val="22"/>
              </w:rPr>
            </w:pPr>
            <w:r>
              <w:rPr>
                <w:sz w:val="22"/>
              </w:rPr>
              <w:t>Compliance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&amp;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Risk</w:t>
            </w:r>
          </w:p>
          <w:p w14:paraId="3F159CE3">
            <w:pPr>
              <w:pStyle w:val="9"/>
              <w:spacing w:before="38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Management</w:t>
            </w:r>
          </w:p>
        </w:tc>
        <w:tc>
          <w:tcPr>
            <w:tcW w:w="520" w:type="dxa"/>
            <w:shd w:val="clear" w:color="auto" w:fill="EAF0DD"/>
          </w:tcPr>
          <w:p w14:paraId="726C0E1A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510" w:type="dxa"/>
          </w:tcPr>
          <w:p w14:paraId="0E2AB053">
            <w:pPr>
              <w:pStyle w:val="9"/>
              <w:spacing w:before="1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Interpreting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Financial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and</w:t>
            </w:r>
          </w:p>
          <w:p w14:paraId="13EF8841">
            <w:pPr>
              <w:pStyle w:val="9"/>
              <w:spacing w:before="38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Management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Accounting</w:t>
            </w:r>
          </w:p>
        </w:tc>
        <w:tc>
          <w:tcPr>
            <w:tcW w:w="570" w:type="dxa"/>
            <w:shd w:val="clear" w:color="auto" w:fill="EAF0DD"/>
          </w:tcPr>
          <w:p w14:paraId="3547B862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990" w:type="dxa"/>
          </w:tcPr>
          <w:p w14:paraId="7CC1F0FD">
            <w:pPr>
              <w:pStyle w:val="9"/>
              <w:spacing w:before="1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Corporate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Law</w:t>
            </w:r>
          </w:p>
        </w:tc>
        <w:tc>
          <w:tcPr>
            <w:tcW w:w="570" w:type="dxa"/>
            <w:shd w:val="clear" w:color="auto" w:fill="EAF0DD"/>
          </w:tcPr>
          <w:p w14:paraId="1EE41C07">
            <w:pPr>
              <w:pStyle w:val="9"/>
              <w:rPr>
                <w:rFonts w:ascii="Times New Roman"/>
                <w:sz w:val="22"/>
              </w:rPr>
            </w:pPr>
          </w:p>
        </w:tc>
      </w:tr>
      <w:tr w14:paraId="77744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383" w:type="dxa"/>
          </w:tcPr>
          <w:p w14:paraId="5C182832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564" w:type="dxa"/>
          </w:tcPr>
          <w:p w14:paraId="7333C1CE">
            <w:pPr>
              <w:pStyle w:val="9"/>
              <w:spacing w:line="268" w:lineRule="exact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Corporate Communication</w:t>
            </w:r>
          </w:p>
        </w:tc>
        <w:tc>
          <w:tcPr>
            <w:tcW w:w="520" w:type="dxa"/>
            <w:shd w:val="clear" w:color="auto" w:fill="EAF0DD"/>
          </w:tcPr>
          <w:p w14:paraId="1F083579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510" w:type="dxa"/>
          </w:tcPr>
          <w:p w14:paraId="301D2E4D">
            <w:pPr>
              <w:pStyle w:val="9"/>
              <w:spacing w:line="268" w:lineRule="exact"/>
              <w:ind w:left="5"/>
              <w:rPr>
                <w:sz w:val="22"/>
              </w:rPr>
            </w:pPr>
            <w:r>
              <w:rPr>
                <w:sz w:val="22"/>
              </w:rPr>
              <w:t>Developing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Digital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Skills</w:t>
            </w:r>
          </w:p>
        </w:tc>
        <w:tc>
          <w:tcPr>
            <w:tcW w:w="570" w:type="dxa"/>
            <w:shd w:val="clear" w:color="auto" w:fill="EAF0DD"/>
          </w:tcPr>
          <w:p w14:paraId="141911DB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990" w:type="dxa"/>
          </w:tcPr>
          <w:p w14:paraId="65708385">
            <w:pPr>
              <w:pStyle w:val="9"/>
              <w:spacing w:line="268" w:lineRule="exact"/>
              <w:ind w:left="4"/>
              <w:rPr>
                <w:sz w:val="22"/>
              </w:rPr>
            </w:pPr>
            <w:r>
              <w:rPr>
                <w:sz w:val="22"/>
              </w:rPr>
              <w:t>Advanced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Corporate</w:t>
            </w:r>
          </w:p>
          <w:p w14:paraId="68020A0E">
            <w:pPr>
              <w:pStyle w:val="9"/>
              <w:spacing w:before="38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Secretarial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Practices</w:t>
            </w:r>
          </w:p>
        </w:tc>
        <w:tc>
          <w:tcPr>
            <w:tcW w:w="570" w:type="dxa"/>
            <w:shd w:val="clear" w:color="auto" w:fill="EAF0DD"/>
          </w:tcPr>
          <w:p w14:paraId="553D09C3">
            <w:pPr>
              <w:pStyle w:val="9"/>
              <w:rPr>
                <w:rFonts w:ascii="Times New Roman"/>
                <w:sz w:val="22"/>
              </w:rPr>
            </w:pPr>
          </w:p>
        </w:tc>
      </w:tr>
      <w:tr w14:paraId="00C7E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383" w:type="dxa"/>
          </w:tcPr>
          <w:p w14:paraId="4799E8A5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564" w:type="dxa"/>
          </w:tcPr>
          <w:p w14:paraId="488BDC76">
            <w:pPr>
              <w:pStyle w:val="9"/>
              <w:spacing w:before="1"/>
              <w:ind w:left="5"/>
              <w:rPr>
                <w:sz w:val="22"/>
              </w:rPr>
            </w:pPr>
            <w:r>
              <w:rPr>
                <w:sz w:val="22"/>
              </w:rPr>
              <w:t>Development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Business</w:t>
            </w:r>
          </w:p>
          <w:p w14:paraId="5FAC83C3">
            <w:pPr>
              <w:pStyle w:val="9"/>
              <w:spacing w:before="39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Strategy</w:t>
            </w:r>
          </w:p>
        </w:tc>
        <w:tc>
          <w:tcPr>
            <w:tcW w:w="520" w:type="dxa"/>
            <w:shd w:val="clear" w:color="auto" w:fill="EAF0DD"/>
          </w:tcPr>
          <w:p w14:paraId="5EF454C6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510" w:type="dxa"/>
          </w:tcPr>
          <w:p w14:paraId="47775DD6">
            <w:pPr>
              <w:pStyle w:val="9"/>
              <w:spacing w:before="1"/>
              <w:ind w:left="5"/>
              <w:rPr>
                <w:sz w:val="22"/>
              </w:rPr>
            </w:pPr>
            <w:r>
              <w:rPr>
                <w:sz w:val="22"/>
              </w:rPr>
              <w:t>English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specific</w:t>
            </w:r>
          </w:p>
          <w:p w14:paraId="2C0A03D1">
            <w:pPr>
              <w:pStyle w:val="9"/>
              <w:spacing w:before="39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purpose</w:t>
            </w:r>
          </w:p>
        </w:tc>
        <w:tc>
          <w:tcPr>
            <w:tcW w:w="570" w:type="dxa"/>
            <w:shd w:val="clear" w:color="auto" w:fill="EAF0DD"/>
          </w:tcPr>
          <w:p w14:paraId="15305242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990" w:type="dxa"/>
          </w:tcPr>
          <w:p w14:paraId="6B11A5EB">
            <w:pPr>
              <w:pStyle w:val="9"/>
              <w:rPr>
                <w:rFonts w:hint="default" w:ascii="Times New Roman"/>
                <w:sz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lang w:val="en-US"/>
              </w:rPr>
              <w:t>Work Related Learning</w:t>
            </w:r>
            <w:r>
              <w:rPr>
                <w:rFonts w:hint="default" w:ascii="Calibri" w:hAnsi="Calibri" w:cs="Calibri"/>
                <w:sz w:val="18"/>
                <w:szCs w:val="18"/>
                <w:lang w:val="en-US"/>
              </w:rPr>
              <w:t xml:space="preserve"> [ Please provide  service letters]</w:t>
            </w:r>
          </w:p>
        </w:tc>
        <w:tc>
          <w:tcPr>
            <w:tcW w:w="570" w:type="dxa"/>
            <w:shd w:val="clear" w:color="auto" w:fill="EAF0DD"/>
          </w:tcPr>
          <w:p w14:paraId="265A3810">
            <w:pPr>
              <w:pStyle w:val="9"/>
              <w:rPr>
                <w:rFonts w:ascii="Times New Roman"/>
                <w:sz w:val="22"/>
              </w:rPr>
            </w:pPr>
          </w:p>
        </w:tc>
      </w:tr>
      <w:tr w14:paraId="0675F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383" w:type="dxa"/>
          </w:tcPr>
          <w:p w14:paraId="09CBB74A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564" w:type="dxa"/>
          </w:tcPr>
          <w:p w14:paraId="631E9F5D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520" w:type="dxa"/>
            <w:shd w:val="clear" w:color="auto" w:fill="EAF0DD"/>
          </w:tcPr>
          <w:p w14:paraId="1D7FABD5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510" w:type="dxa"/>
          </w:tcPr>
          <w:p w14:paraId="54D84CC4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570" w:type="dxa"/>
            <w:shd w:val="clear" w:color="auto" w:fill="EAF0DD"/>
          </w:tcPr>
          <w:p w14:paraId="78576DB8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990" w:type="dxa"/>
          </w:tcPr>
          <w:p w14:paraId="44D3CEB4"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570" w:type="dxa"/>
            <w:shd w:val="clear" w:color="auto" w:fill="EAF0DD"/>
          </w:tcPr>
          <w:p w14:paraId="676E3376">
            <w:pPr>
              <w:pStyle w:val="9"/>
              <w:rPr>
                <w:rFonts w:ascii="Times New Roman"/>
                <w:sz w:val="22"/>
              </w:rPr>
            </w:pPr>
          </w:p>
        </w:tc>
      </w:tr>
    </w:tbl>
    <w:p w14:paraId="190570EB">
      <w:pPr>
        <w:spacing w:after="0"/>
        <w:rPr>
          <w:rFonts w:ascii="Times New Roman"/>
          <w:sz w:val="22"/>
        </w:rPr>
        <w:sectPr>
          <w:footerReference r:id="rId5" w:type="default"/>
          <w:type w:val="continuous"/>
          <w:pgSz w:w="11910" w:h="16840"/>
          <w:pgMar w:top="1020" w:right="520" w:bottom="540" w:left="800" w:header="0" w:footer="344" w:gutter="0"/>
          <w:pgNumType w:start="1"/>
          <w:cols w:space="720" w:num="1"/>
        </w:sectPr>
      </w:pPr>
    </w:p>
    <w:p w14:paraId="15B6B442">
      <w:pPr>
        <w:pStyle w:val="8"/>
        <w:numPr>
          <w:ilvl w:val="0"/>
          <w:numId w:val="2"/>
        </w:numPr>
        <w:tabs>
          <w:tab w:val="left" w:pos="584"/>
        </w:tabs>
        <w:spacing w:before="40" w:after="0" w:line="276" w:lineRule="auto"/>
        <w:ind w:left="200" w:right="1093" w:firstLine="0"/>
        <w:jc w:val="left"/>
        <w:rPr>
          <w:i/>
          <w:sz w:val="20"/>
        </w:rPr>
      </w:pPr>
      <w:r>
        <w:rPr>
          <w:b/>
          <w:sz w:val="22"/>
        </w:rPr>
        <w:t>Particulars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of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results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of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the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examination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on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which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exemptions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are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claimed.</w:t>
      </w:r>
      <w:r>
        <w:rPr>
          <w:b/>
          <w:spacing w:val="-3"/>
          <w:sz w:val="22"/>
        </w:rPr>
        <w:t xml:space="preserve"> </w:t>
      </w:r>
      <w:r>
        <w:rPr>
          <w:i/>
          <w:sz w:val="20"/>
        </w:rPr>
        <w:t>(Please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annex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schedule prepared in this format if space is insufficient).</w:t>
      </w:r>
    </w:p>
    <w:p w14:paraId="1DBD041F">
      <w:pPr>
        <w:pStyle w:val="6"/>
        <w:rPr>
          <w:i/>
          <w:sz w:val="20"/>
        </w:rPr>
      </w:pPr>
    </w:p>
    <w:p w14:paraId="65A1BDE3">
      <w:pPr>
        <w:pStyle w:val="6"/>
        <w:spacing w:before="28"/>
        <w:rPr>
          <w:i/>
          <w:sz w:val="20"/>
        </w:rPr>
      </w:pPr>
    </w:p>
    <w:tbl>
      <w:tblPr>
        <w:tblStyle w:val="5"/>
        <w:tblW w:w="0" w:type="auto"/>
        <w:tblInd w:w="2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5"/>
        <w:gridCol w:w="2864"/>
        <w:gridCol w:w="856"/>
        <w:gridCol w:w="1150"/>
        <w:gridCol w:w="2005"/>
      </w:tblGrid>
      <w:tr w14:paraId="77442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695" w:type="dxa"/>
          </w:tcPr>
          <w:p w14:paraId="72CDBAC8">
            <w:pPr>
              <w:pStyle w:val="9"/>
              <w:spacing w:line="267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Name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of </w:t>
            </w:r>
            <w:r>
              <w:rPr>
                <w:b/>
                <w:spacing w:val="-5"/>
                <w:sz w:val="22"/>
              </w:rPr>
              <w:t>the</w:t>
            </w:r>
          </w:p>
          <w:p w14:paraId="0AC49E00">
            <w:pPr>
              <w:pStyle w:val="9"/>
              <w:spacing w:line="249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Examination</w:t>
            </w:r>
          </w:p>
        </w:tc>
        <w:tc>
          <w:tcPr>
            <w:tcW w:w="6875" w:type="dxa"/>
            <w:gridSpan w:val="4"/>
          </w:tcPr>
          <w:p w14:paraId="3A9A8601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28F6B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2695" w:type="dxa"/>
          </w:tcPr>
          <w:p w14:paraId="6E566C25">
            <w:pPr>
              <w:pStyle w:val="9"/>
              <w:spacing w:line="247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Year/Month/Index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No;</w:t>
            </w:r>
          </w:p>
        </w:tc>
        <w:tc>
          <w:tcPr>
            <w:tcW w:w="6875" w:type="dxa"/>
            <w:gridSpan w:val="4"/>
          </w:tcPr>
          <w:p w14:paraId="3CB4A0D5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28FA6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695" w:type="dxa"/>
          </w:tcPr>
          <w:p w14:paraId="2402F424">
            <w:pPr>
              <w:pStyle w:val="9"/>
              <w:spacing w:before="1" w:line="24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Institute</w:t>
            </w:r>
          </w:p>
        </w:tc>
        <w:tc>
          <w:tcPr>
            <w:tcW w:w="6875" w:type="dxa"/>
            <w:gridSpan w:val="4"/>
          </w:tcPr>
          <w:p w14:paraId="3621D910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72639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695" w:type="dxa"/>
          </w:tcPr>
          <w:p w14:paraId="55D90B45">
            <w:pPr>
              <w:pStyle w:val="9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ICCSSL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Subjects</w:t>
            </w:r>
          </w:p>
        </w:tc>
        <w:tc>
          <w:tcPr>
            <w:tcW w:w="2864" w:type="dxa"/>
          </w:tcPr>
          <w:p w14:paraId="69374CA4">
            <w:pPr>
              <w:pStyle w:val="9"/>
              <w:spacing w:line="270" w:lineRule="atLeast"/>
              <w:ind w:left="107" w:right="628"/>
              <w:rPr>
                <w:b/>
                <w:sz w:val="22"/>
              </w:rPr>
            </w:pPr>
            <w:r>
              <w:rPr>
                <w:b/>
                <w:sz w:val="22"/>
              </w:rPr>
              <w:t>Subject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completed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the above examination</w:t>
            </w:r>
          </w:p>
        </w:tc>
        <w:tc>
          <w:tcPr>
            <w:tcW w:w="856" w:type="dxa"/>
          </w:tcPr>
          <w:p w14:paraId="77ECF61E">
            <w:pPr>
              <w:pStyle w:val="9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Credits</w:t>
            </w:r>
          </w:p>
        </w:tc>
        <w:tc>
          <w:tcPr>
            <w:tcW w:w="1150" w:type="dxa"/>
          </w:tcPr>
          <w:p w14:paraId="49AC0563">
            <w:pPr>
              <w:pStyle w:val="9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Grade</w:t>
            </w:r>
          </w:p>
        </w:tc>
        <w:tc>
          <w:tcPr>
            <w:tcW w:w="2005" w:type="dxa"/>
          </w:tcPr>
          <w:p w14:paraId="6C14A7F2">
            <w:pPr>
              <w:pStyle w:val="9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For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official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use</w:t>
            </w:r>
          </w:p>
        </w:tc>
      </w:tr>
      <w:tr w14:paraId="505A1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695" w:type="dxa"/>
          </w:tcPr>
          <w:p w14:paraId="0FCD779B">
            <w:pPr>
              <w:pStyle w:val="9"/>
              <w:ind w:left="5"/>
              <w:rPr>
                <w:rFonts w:ascii="Times New Roman"/>
                <w:sz w:val="18"/>
              </w:rPr>
            </w:pPr>
            <w:r>
              <w:rPr>
                <w:rFonts w:hint="default"/>
                <w:spacing w:val="-2"/>
                <w:sz w:val="22"/>
                <w:lang w:val="en-US"/>
              </w:rPr>
              <w:t>C</w:t>
            </w:r>
            <w:r>
              <w:rPr>
                <w:spacing w:val="-2"/>
                <w:sz w:val="22"/>
              </w:rPr>
              <w:t>or</w:t>
            </w:r>
            <w:r>
              <w:rPr>
                <w:rFonts w:hint="default"/>
                <w:spacing w:val="-2"/>
                <w:sz w:val="22"/>
                <w:lang w:val="en-US"/>
              </w:rPr>
              <w:t>;</w:t>
            </w:r>
            <w:r>
              <w:rPr>
                <w:spacing w:val="-2"/>
                <w:sz w:val="22"/>
              </w:rPr>
              <w:t xml:space="preserve"> Secretarial</w:t>
            </w:r>
            <w:r>
              <w:rPr>
                <w:rFonts w:hint="default"/>
                <w:spacing w:val="-2"/>
                <w:sz w:val="22"/>
                <w:lang w:val="en-US"/>
              </w:rPr>
              <w:t xml:space="preserve"> </w:t>
            </w:r>
            <w:r>
              <w:rPr>
                <w:spacing w:val="-2"/>
                <w:sz w:val="22"/>
              </w:rPr>
              <w:t>App</w:t>
            </w:r>
          </w:p>
        </w:tc>
        <w:tc>
          <w:tcPr>
            <w:tcW w:w="2864" w:type="dxa"/>
          </w:tcPr>
          <w:p w14:paraId="75860AE6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0431172C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632DE4EB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066522C0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77769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695" w:type="dxa"/>
          </w:tcPr>
          <w:p w14:paraId="2CA6117E">
            <w:pPr>
              <w:pStyle w:val="9"/>
              <w:rPr>
                <w:rFonts w:ascii="Times New Roman"/>
                <w:sz w:val="18"/>
              </w:rPr>
            </w:pPr>
            <w:r>
              <w:rPr>
                <w:spacing w:val="-2"/>
                <w:sz w:val="22"/>
              </w:rPr>
              <w:t>Corporate Governance</w:t>
            </w:r>
          </w:p>
        </w:tc>
        <w:tc>
          <w:tcPr>
            <w:tcW w:w="2864" w:type="dxa"/>
          </w:tcPr>
          <w:p w14:paraId="689387CE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2F1A868D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7AB2B46B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5C0DEDFB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22134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695" w:type="dxa"/>
          </w:tcPr>
          <w:p w14:paraId="123D5ED7">
            <w:pPr>
              <w:pStyle w:val="9"/>
              <w:spacing w:before="1"/>
              <w:ind w:left="5"/>
              <w:rPr>
                <w:rFonts w:ascii="Times New Roman"/>
                <w:sz w:val="18"/>
              </w:rPr>
            </w:pPr>
            <w:r>
              <w:rPr>
                <w:sz w:val="22"/>
              </w:rPr>
              <w:t>Comp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&amp;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Risk</w:t>
            </w:r>
            <w:r>
              <w:rPr>
                <w:rFonts w:hint="default"/>
                <w:spacing w:val="-4"/>
                <w:sz w:val="22"/>
                <w:lang w:val="en-US"/>
              </w:rPr>
              <w:t xml:space="preserve"> </w:t>
            </w:r>
            <w:r>
              <w:rPr>
                <w:spacing w:val="-2"/>
                <w:sz w:val="22"/>
              </w:rPr>
              <w:t>Management</w:t>
            </w:r>
          </w:p>
        </w:tc>
        <w:tc>
          <w:tcPr>
            <w:tcW w:w="2864" w:type="dxa"/>
          </w:tcPr>
          <w:p w14:paraId="1740E66D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2134803F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065ABBBF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5E4D61E8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4A314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2695" w:type="dxa"/>
          </w:tcPr>
          <w:p w14:paraId="057A0FAD">
            <w:pPr>
              <w:pStyle w:val="9"/>
              <w:rPr>
                <w:rFonts w:ascii="Times New Roman"/>
                <w:sz w:val="18"/>
              </w:rPr>
            </w:pPr>
            <w:r>
              <w:rPr>
                <w:spacing w:val="-2"/>
                <w:sz w:val="22"/>
              </w:rPr>
              <w:t>Corporate Communication</w:t>
            </w:r>
          </w:p>
        </w:tc>
        <w:tc>
          <w:tcPr>
            <w:tcW w:w="2864" w:type="dxa"/>
          </w:tcPr>
          <w:p w14:paraId="7F3EC56C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142C6DB0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670422F9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5E69A0E7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7ABB7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695" w:type="dxa"/>
          </w:tcPr>
          <w:p w14:paraId="23B3089A">
            <w:pPr>
              <w:pStyle w:val="9"/>
              <w:spacing w:before="1"/>
              <w:ind w:left="5"/>
              <w:rPr>
                <w:rFonts w:ascii="Times New Roman"/>
                <w:sz w:val="18"/>
              </w:rPr>
            </w:pPr>
            <w:r>
              <w:rPr>
                <w:sz w:val="22"/>
              </w:rPr>
              <w:t>Dev</w:t>
            </w:r>
            <w:r>
              <w:rPr>
                <w:rFonts w:hint="default"/>
                <w:sz w:val="22"/>
                <w:lang w:val="en-US"/>
              </w:rPr>
              <w:t xml:space="preserve">;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Business</w:t>
            </w:r>
            <w:r>
              <w:rPr>
                <w:rFonts w:hint="default"/>
                <w:spacing w:val="-2"/>
                <w:sz w:val="22"/>
                <w:lang w:val="en-US"/>
              </w:rPr>
              <w:t xml:space="preserve"> </w:t>
            </w:r>
            <w:r>
              <w:rPr>
                <w:spacing w:val="-2"/>
                <w:sz w:val="22"/>
              </w:rPr>
              <w:t>Strategy</w:t>
            </w:r>
          </w:p>
        </w:tc>
        <w:tc>
          <w:tcPr>
            <w:tcW w:w="2864" w:type="dxa"/>
          </w:tcPr>
          <w:p w14:paraId="41BD8863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437FD7CF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2B07A48A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10B03D64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469D8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2695" w:type="dxa"/>
          </w:tcPr>
          <w:p w14:paraId="19366DAF">
            <w:pPr>
              <w:pStyle w:val="9"/>
              <w:rPr>
                <w:rFonts w:ascii="Times New Roman"/>
                <w:sz w:val="18"/>
              </w:rPr>
            </w:pPr>
            <w:r>
              <w:rPr>
                <w:sz w:val="22"/>
              </w:rPr>
              <w:t>Business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Law</w:t>
            </w:r>
          </w:p>
        </w:tc>
        <w:tc>
          <w:tcPr>
            <w:tcW w:w="2864" w:type="dxa"/>
          </w:tcPr>
          <w:p w14:paraId="1C7AB9A2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7C2D12C1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10981472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27CE3A4F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3542E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695" w:type="dxa"/>
          </w:tcPr>
          <w:p w14:paraId="266F8064">
            <w:pPr>
              <w:pStyle w:val="9"/>
              <w:rPr>
                <w:rFonts w:ascii="Times New Roman"/>
                <w:sz w:val="18"/>
              </w:rPr>
            </w:pPr>
            <w:r>
              <w:rPr>
                <w:sz w:val="22"/>
              </w:rPr>
              <w:t>Board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Room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Dynamics</w:t>
            </w:r>
          </w:p>
        </w:tc>
        <w:tc>
          <w:tcPr>
            <w:tcW w:w="2864" w:type="dxa"/>
          </w:tcPr>
          <w:p w14:paraId="679FA6AD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12BC4022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7AD5B7E1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3A0B41E8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48A27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695" w:type="dxa"/>
          </w:tcPr>
          <w:p w14:paraId="2CE1E4E7">
            <w:pPr>
              <w:pStyle w:val="9"/>
              <w:spacing w:before="1"/>
              <w:ind w:left="5"/>
              <w:rPr>
                <w:rFonts w:ascii="Times New Roman"/>
                <w:sz w:val="18"/>
              </w:rPr>
            </w:pPr>
            <w:r>
              <w:rPr>
                <w:spacing w:val="-2"/>
                <w:sz w:val="22"/>
              </w:rPr>
              <w:t>Interpreting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Fin</w:t>
            </w:r>
            <w:r>
              <w:rPr>
                <w:rFonts w:hint="default"/>
                <w:spacing w:val="-2"/>
                <w:sz w:val="22"/>
                <w:lang w:val="en-US"/>
              </w:rPr>
              <w:t xml:space="preserve"> &amp; </w:t>
            </w:r>
            <w:r>
              <w:rPr>
                <w:spacing w:val="-2"/>
                <w:sz w:val="22"/>
              </w:rPr>
              <w:t>Man</w:t>
            </w:r>
            <w:r>
              <w:rPr>
                <w:rFonts w:hint="default"/>
                <w:spacing w:val="-2"/>
                <w:sz w:val="22"/>
                <w:lang w:val="en-US"/>
              </w:rPr>
              <w:t xml:space="preserve"> </w:t>
            </w:r>
            <w:r>
              <w:rPr>
                <w:spacing w:val="-2"/>
                <w:sz w:val="22"/>
              </w:rPr>
              <w:t>Acc</w:t>
            </w:r>
          </w:p>
        </w:tc>
        <w:tc>
          <w:tcPr>
            <w:tcW w:w="2864" w:type="dxa"/>
          </w:tcPr>
          <w:p w14:paraId="0FA7A160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2B2B20CB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470627A6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2D7311DF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15B11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695" w:type="dxa"/>
          </w:tcPr>
          <w:p w14:paraId="53ACB1BB">
            <w:pPr>
              <w:pStyle w:val="9"/>
              <w:rPr>
                <w:rFonts w:ascii="Times New Roman"/>
                <w:sz w:val="18"/>
              </w:rPr>
            </w:pPr>
            <w:r>
              <w:rPr>
                <w:sz w:val="22"/>
              </w:rPr>
              <w:t>Developing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Digital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Skills</w:t>
            </w:r>
          </w:p>
        </w:tc>
        <w:tc>
          <w:tcPr>
            <w:tcW w:w="2864" w:type="dxa"/>
          </w:tcPr>
          <w:p w14:paraId="6CD5E0C4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5E8EBB3A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2B8C3750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1D1AB020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23C83C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695" w:type="dxa"/>
          </w:tcPr>
          <w:p w14:paraId="1D08F687">
            <w:pPr>
              <w:pStyle w:val="9"/>
              <w:spacing w:before="1"/>
              <w:ind w:left="5"/>
              <w:rPr>
                <w:rFonts w:ascii="Times New Roman"/>
                <w:sz w:val="18"/>
              </w:rPr>
            </w:pPr>
            <w:r>
              <w:rPr>
                <w:sz w:val="22"/>
              </w:rPr>
              <w:t>Eng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specific</w:t>
            </w:r>
            <w:r>
              <w:rPr>
                <w:rFonts w:hint="default"/>
                <w:spacing w:val="-2"/>
                <w:sz w:val="22"/>
                <w:lang w:val="en-US"/>
              </w:rPr>
              <w:t xml:space="preserve"> </w:t>
            </w:r>
            <w:r>
              <w:rPr>
                <w:spacing w:val="-2"/>
                <w:sz w:val="22"/>
              </w:rPr>
              <w:t>purpose</w:t>
            </w:r>
          </w:p>
        </w:tc>
        <w:tc>
          <w:tcPr>
            <w:tcW w:w="2864" w:type="dxa"/>
          </w:tcPr>
          <w:p w14:paraId="21159367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0D7797C7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2F084EF5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223EBAF2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3B43C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695" w:type="dxa"/>
          </w:tcPr>
          <w:p w14:paraId="4824DE7D">
            <w:pPr>
              <w:pStyle w:val="9"/>
              <w:rPr>
                <w:rFonts w:ascii="Times New Roman"/>
                <w:sz w:val="18"/>
              </w:rPr>
            </w:pPr>
            <w:r>
              <w:rPr>
                <w:spacing w:val="-2"/>
                <w:sz w:val="22"/>
              </w:rPr>
              <w:t>Taxation</w:t>
            </w:r>
          </w:p>
        </w:tc>
        <w:tc>
          <w:tcPr>
            <w:tcW w:w="2864" w:type="dxa"/>
          </w:tcPr>
          <w:p w14:paraId="65491497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121FF942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26325733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1AE04737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4AD34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695" w:type="dxa"/>
          </w:tcPr>
          <w:p w14:paraId="6A0BFFD6">
            <w:pPr>
              <w:pStyle w:val="9"/>
              <w:rPr>
                <w:rFonts w:ascii="Times New Roman"/>
                <w:sz w:val="18"/>
              </w:rPr>
            </w:pPr>
            <w:r>
              <w:rPr>
                <w:sz w:val="22"/>
              </w:rPr>
              <w:t>Capital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Markets</w:t>
            </w:r>
          </w:p>
        </w:tc>
        <w:tc>
          <w:tcPr>
            <w:tcW w:w="2864" w:type="dxa"/>
          </w:tcPr>
          <w:p w14:paraId="4905E774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2330CE56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4FBF8488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360E07C8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1C85A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2695" w:type="dxa"/>
          </w:tcPr>
          <w:p w14:paraId="540667D6">
            <w:pPr>
              <w:pStyle w:val="9"/>
              <w:rPr>
                <w:rFonts w:ascii="Times New Roman"/>
                <w:sz w:val="18"/>
              </w:rPr>
            </w:pPr>
            <w:r>
              <w:rPr>
                <w:spacing w:val="-2"/>
                <w:sz w:val="22"/>
              </w:rPr>
              <w:t>Corporate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Law</w:t>
            </w:r>
          </w:p>
        </w:tc>
        <w:tc>
          <w:tcPr>
            <w:tcW w:w="2864" w:type="dxa"/>
          </w:tcPr>
          <w:p w14:paraId="20D6408C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5D594C0E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4A81ACB3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171DE626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6E88E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695" w:type="dxa"/>
          </w:tcPr>
          <w:p w14:paraId="083AAB8D">
            <w:pPr>
              <w:pStyle w:val="9"/>
              <w:spacing w:line="268" w:lineRule="exact"/>
              <w:ind w:left="4"/>
              <w:rPr>
                <w:rFonts w:ascii="Times New Roman"/>
                <w:sz w:val="18"/>
              </w:rPr>
            </w:pPr>
            <w:r>
              <w:rPr>
                <w:sz w:val="22"/>
              </w:rPr>
              <w:t>Ad</w:t>
            </w:r>
            <w:r>
              <w:rPr>
                <w:rFonts w:hint="default"/>
                <w:sz w:val="22"/>
                <w:lang w:val="en-US"/>
              </w:rPr>
              <w:t>;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Cor</w:t>
            </w:r>
            <w:r>
              <w:rPr>
                <w:rFonts w:hint="default"/>
                <w:spacing w:val="-2"/>
                <w:sz w:val="22"/>
                <w:lang w:val="en-US"/>
              </w:rPr>
              <w:t xml:space="preserve"> </w:t>
            </w:r>
            <w:r>
              <w:rPr>
                <w:spacing w:val="-2"/>
                <w:sz w:val="22"/>
              </w:rPr>
              <w:t>Sec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Practices</w:t>
            </w:r>
          </w:p>
        </w:tc>
        <w:tc>
          <w:tcPr>
            <w:tcW w:w="2864" w:type="dxa"/>
          </w:tcPr>
          <w:p w14:paraId="179EC5C3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285431C4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02CE2298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5ED27A45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583E1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695" w:type="dxa"/>
          </w:tcPr>
          <w:p w14:paraId="50B74C4C">
            <w:pPr>
              <w:pStyle w:val="9"/>
              <w:rPr>
                <w:rFonts w:ascii="Times New Roman"/>
                <w:sz w:val="18"/>
              </w:rPr>
            </w:pPr>
            <w:r>
              <w:rPr>
                <w:rFonts w:hint="default" w:ascii="Calibri" w:hAnsi="Calibri" w:cs="Calibri"/>
                <w:sz w:val="22"/>
                <w:lang w:val="en-US"/>
              </w:rPr>
              <w:t>Work Related Learning</w:t>
            </w:r>
          </w:p>
        </w:tc>
        <w:tc>
          <w:tcPr>
            <w:tcW w:w="2864" w:type="dxa"/>
          </w:tcPr>
          <w:p w14:paraId="66820862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2FB46E22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112E8446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7EDA4D32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552B7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695" w:type="dxa"/>
          </w:tcPr>
          <w:p w14:paraId="1F4EC5A4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864" w:type="dxa"/>
          </w:tcPr>
          <w:p w14:paraId="2C9477F9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224C7755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0AD117A5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2D46E7A6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11CE6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695" w:type="dxa"/>
          </w:tcPr>
          <w:p w14:paraId="3B7AFDA7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864" w:type="dxa"/>
          </w:tcPr>
          <w:p w14:paraId="01789FAE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3EFCE5CD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6D58F14C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70849166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0E96D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695" w:type="dxa"/>
          </w:tcPr>
          <w:p w14:paraId="20428FD2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864" w:type="dxa"/>
          </w:tcPr>
          <w:p w14:paraId="5381DA16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671309F5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053480F0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59323C16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7D029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695" w:type="dxa"/>
          </w:tcPr>
          <w:p w14:paraId="43C71AC2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864" w:type="dxa"/>
          </w:tcPr>
          <w:p w14:paraId="3BEA5DAF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13079CA6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6C5A06F7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0A61088B">
            <w:pPr>
              <w:pStyle w:val="9"/>
              <w:rPr>
                <w:rFonts w:ascii="Times New Roman"/>
                <w:sz w:val="18"/>
              </w:rPr>
            </w:pPr>
          </w:p>
        </w:tc>
      </w:tr>
      <w:tr w14:paraId="2F270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2695" w:type="dxa"/>
          </w:tcPr>
          <w:p w14:paraId="56058B1F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864" w:type="dxa"/>
          </w:tcPr>
          <w:p w14:paraId="1966DF71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44658399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5BD17856"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2005" w:type="dxa"/>
          </w:tcPr>
          <w:p w14:paraId="4909F803">
            <w:pPr>
              <w:pStyle w:val="9"/>
              <w:rPr>
                <w:rFonts w:ascii="Times New Roman"/>
                <w:sz w:val="18"/>
              </w:rPr>
            </w:pPr>
          </w:p>
        </w:tc>
      </w:tr>
    </w:tbl>
    <w:p w14:paraId="5F9DD2CE">
      <w:pPr>
        <w:pStyle w:val="6"/>
        <w:spacing w:before="14"/>
        <w:rPr>
          <w:i/>
          <w:sz w:val="20"/>
        </w:rPr>
      </w:pPr>
    </w:p>
    <w:p w14:paraId="1F93566D">
      <w:pPr>
        <w:spacing w:before="0"/>
        <w:ind w:left="207" w:right="224" w:firstLine="0"/>
        <w:jc w:val="both"/>
        <w:rPr>
          <w:b/>
          <w:i/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attach</w:t>
      </w:r>
      <w:r>
        <w:rPr>
          <w:i/>
          <w:spacing w:val="-5"/>
          <w:sz w:val="20"/>
        </w:rPr>
        <w:t xml:space="preserve"> </w:t>
      </w:r>
      <w:r>
        <w:rPr>
          <w:b/>
          <w:i/>
          <w:sz w:val="20"/>
        </w:rPr>
        <w:t>certified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TRUE copies</w:t>
      </w:r>
      <w:r>
        <w:rPr>
          <w:i/>
          <w:sz w:val="20"/>
        </w:rPr>
        <w:t>/copies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certificate/s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examination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results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transcripts 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wish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 claim exemption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should be attached.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Prior approval should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be obtained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before claiming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exemption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 any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other qualification not indicated in the Student’s Guide </w:t>
      </w:r>
      <w:r>
        <w:rPr>
          <w:b/>
          <w:i/>
          <w:sz w:val="20"/>
        </w:rPr>
        <w:t xml:space="preserve">[ Certification must be </w:t>
      </w:r>
      <w:r>
        <w:rPr>
          <w:b/>
          <w:i/>
          <w:sz w:val="20"/>
          <w:lang w:val="en-US"/>
        </w:rPr>
        <w:t>attested</w:t>
      </w:r>
      <w:r>
        <w:rPr>
          <w:rFonts w:hint="default"/>
          <w:b/>
          <w:i/>
          <w:sz w:val="20"/>
          <w:lang w:val="en-US"/>
        </w:rPr>
        <w:t xml:space="preserve"> </w:t>
      </w:r>
      <w:r>
        <w:rPr>
          <w:b/>
          <w:i/>
          <w:sz w:val="20"/>
        </w:rPr>
        <w:t>by an Attorney at Law]</w:t>
      </w:r>
    </w:p>
    <w:p w14:paraId="7AAA11FC">
      <w:pPr>
        <w:pStyle w:val="6"/>
        <w:spacing w:before="22"/>
        <w:rPr>
          <w:b/>
          <w:i/>
          <w:sz w:val="20"/>
        </w:rPr>
      </w:pPr>
    </w:p>
    <w:p w14:paraId="6B6EBA2B">
      <w:pPr>
        <w:pStyle w:val="3"/>
        <w:numPr>
          <w:ilvl w:val="0"/>
          <w:numId w:val="2"/>
        </w:numPr>
        <w:tabs>
          <w:tab w:val="left" w:pos="585"/>
        </w:tabs>
        <w:spacing w:before="0" w:after="0" w:line="240" w:lineRule="auto"/>
        <w:ind w:left="585" w:right="0" w:hanging="387"/>
        <w:jc w:val="left"/>
      </w:pPr>
      <w:bookmarkStart w:id="2" w:name="11.Declaration"/>
      <w:bookmarkEnd w:id="2"/>
      <w:r>
        <w:rPr>
          <w:spacing w:val="-2"/>
        </w:rPr>
        <w:t>Declaration</w:t>
      </w:r>
    </w:p>
    <w:p w14:paraId="431859F2">
      <w:pPr>
        <w:pStyle w:val="6"/>
        <w:ind w:left="928"/>
      </w:pPr>
      <w:r>
        <w:t>I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hereby</w:t>
      </w:r>
      <w:r>
        <w:rPr>
          <w:spacing w:val="-6"/>
        </w:rPr>
        <w:t xml:space="preserve"> </w:t>
      </w:r>
      <w:r>
        <w:t>certify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particulars</w:t>
      </w:r>
      <w:r>
        <w:rPr>
          <w:spacing w:val="-5"/>
        </w:rPr>
        <w:t xml:space="preserve"> </w:t>
      </w:r>
      <w:r>
        <w:t>furnished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true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correct.</w:t>
      </w:r>
    </w:p>
    <w:p w14:paraId="7F8812D7">
      <w:pPr>
        <w:pStyle w:val="6"/>
      </w:pPr>
    </w:p>
    <w:p w14:paraId="133035DE">
      <w:pPr>
        <w:pStyle w:val="6"/>
        <w:spacing w:before="1"/>
      </w:pPr>
    </w:p>
    <w:p w14:paraId="74D49A61">
      <w:pPr>
        <w:pStyle w:val="6"/>
        <w:tabs>
          <w:tab w:val="left" w:pos="5967"/>
        </w:tabs>
        <w:ind w:left="928"/>
      </w:pPr>
      <w:r>
        <w:t>Date</w:t>
      </w:r>
      <w:r>
        <w:rPr>
          <w:spacing w:val="-10"/>
        </w:rPr>
        <w:t xml:space="preserve"> </w:t>
      </w:r>
      <w:r>
        <w:rPr>
          <w:spacing w:val="-2"/>
        </w:rPr>
        <w:t>……………………………………………..</w:t>
      </w:r>
      <w:r>
        <w:tab/>
      </w:r>
      <w:r>
        <w:t>Signature</w:t>
      </w:r>
      <w:r>
        <w:rPr>
          <w:spacing w:val="-11"/>
        </w:rPr>
        <w:t xml:space="preserve"> </w:t>
      </w:r>
      <w:r>
        <w:rPr>
          <w:spacing w:val="-2"/>
        </w:rPr>
        <w:t>………………………………………………</w:t>
      </w:r>
    </w:p>
    <w:p w14:paraId="484E2AA7">
      <w:pPr>
        <w:pStyle w:val="6"/>
        <w:spacing w:before="22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621665</wp:posOffset>
                </wp:positionH>
                <wp:positionV relativeFrom="paragraph">
                  <wp:posOffset>184150</wp:posOffset>
                </wp:positionV>
                <wp:extent cx="6597650" cy="18415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6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650" h="18415">
                              <a:moveTo>
                                <a:pt x="6597396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6597396" y="0"/>
                              </a:lnTo>
                              <a:lnTo>
                                <a:pt x="6597396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o:spt="100" style="position:absolute;left:0pt;margin-left:48.95pt;margin-top:14.5pt;height:1.45pt;width:519.5pt;mso-position-horizontal-relative:page;mso-wrap-distance-bottom:0pt;mso-wrap-distance-top:0pt;z-index:-251648000;mso-width-relative:page;mso-height-relative:page;" fillcolor="#000000" filled="t" stroked="f" coordsize="6597650,18415" o:gfxdata="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W0&#10;1bzWAAAACQEAAA8AAAAAAAAAAQAgAAAAIgAAAGRycy9kb3ducmV2LnhtbFBLAQIUABQAAAAIAIdO&#10;4kDGW2+2JQIAAOYEAAAOAAAAAAAAAAEAIAAAACUBAABkcnMvZTJvRG9jLnhtbFBLBQYAAAAABgAG&#10;AFkBAAC8BQAAAAA=&#10;" path="m6597396,18288l0,18288,0,0,6597396,0,6597396,18288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EBC0BB9">
      <w:pPr>
        <w:pStyle w:val="2"/>
        <w:spacing w:line="244" w:lineRule="exact"/>
        <w:ind w:right="9364"/>
        <w:jc w:val="center"/>
      </w:pPr>
      <w:r>
        <w:rPr>
          <w:u w:val="single"/>
        </w:rPr>
        <w:t>SECTION</w:t>
      </w:r>
      <w:r>
        <w:rPr>
          <w:spacing w:val="-10"/>
          <w:u w:val="single"/>
        </w:rPr>
        <w:t xml:space="preserve"> B</w:t>
      </w:r>
    </w:p>
    <w:p w14:paraId="5011F74C">
      <w:pPr>
        <w:spacing w:before="0" w:line="263" w:lineRule="exact"/>
        <w:ind w:left="159" w:right="0" w:firstLine="0"/>
        <w:jc w:val="center"/>
        <w:rPr>
          <w:b/>
          <w:sz w:val="22"/>
        </w:rPr>
      </w:pPr>
      <w:r>
        <w:rPr>
          <w:b/>
          <w:color w:val="000000"/>
          <w:sz w:val="22"/>
          <w:shd w:val="clear" w:color="auto" w:fill="EAF0DD"/>
        </w:rPr>
        <w:t>FOR</w:t>
      </w:r>
      <w:r>
        <w:rPr>
          <w:b/>
          <w:color w:val="000000"/>
          <w:spacing w:val="-4"/>
          <w:sz w:val="22"/>
          <w:shd w:val="clear" w:color="auto" w:fill="EAF0DD"/>
        </w:rPr>
        <w:t xml:space="preserve"> </w:t>
      </w:r>
      <w:r>
        <w:rPr>
          <w:b/>
          <w:color w:val="000000"/>
          <w:sz w:val="22"/>
          <w:shd w:val="clear" w:color="auto" w:fill="EAF0DD"/>
        </w:rPr>
        <w:t>ICCS</w:t>
      </w:r>
      <w:r>
        <w:rPr>
          <w:b/>
          <w:color w:val="000000"/>
          <w:spacing w:val="-5"/>
          <w:sz w:val="22"/>
          <w:shd w:val="clear" w:color="auto" w:fill="EAF0DD"/>
        </w:rPr>
        <w:t xml:space="preserve"> </w:t>
      </w:r>
      <w:r>
        <w:rPr>
          <w:b/>
          <w:color w:val="000000"/>
          <w:sz w:val="22"/>
          <w:shd w:val="clear" w:color="auto" w:fill="EAF0DD"/>
        </w:rPr>
        <w:t>OFFICE</w:t>
      </w:r>
      <w:r>
        <w:rPr>
          <w:b/>
          <w:color w:val="000000"/>
          <w:spacing w:val="-4"/>
          <w:sz w:val="22"/>
          <w:shd w:val="clear" w:color="auto" w:fill="EAF0DD"/>
        </w:rPr>
        <w:t xml:space="preserve"> </w:t>
      </w:r>
      <w:r>
        <w:rPr>
          <w:b/>
          <w:color w:val="000000"/>
          <w:sz w:val="22"/>
          <w:shd w:val="clear" w:color="auto" w:fill="EAF0DD"/>
        </w:rPr>
        <w:t>USE</w:t>
      </w:r>
      <w:r>
        <w:rPr>
          <w:b/>
          <w:color w:val="000000"/>
          <w:spacing w:val="-2"/>
          <w:sz w:val="22"/>
          <w:shd w:val="clear" w:color="auto" w:fill="EAF0DD"/>
        </w:rPr>
        <w:t xml:space="preserve"> </w:t>
      </w:r>
      <w:r>
        <w:rPr>
          <w:b/>
          <w:color w:val="000000"/>
          <w:spacing w:val="-4"/>
          <w:sz w:val="22"/>
          <w:shd w:val="clear" w:color="auto" w:fill="EAF0DD"/>
        </w:rPr>
        <w:t>ONLY</w:t>
      </w:r>
    </w:p>
    <w:p w14:paraId="031B0EDD">
      <w:pPr>
        <w:pStyle w:val="6"/>
        <w:rPr>
          <w:b/>
        </w:rPr>
      </w:pPr>
    </w:p>
    <w:p w14:paraId="6091AAC8">
      <w:pPr>
        <w:pStyle w:val="6"/>
        <w:tabs>
          <w:tab w:val="left" w:pos="3087"/>
          <w:tab w:val="left" w:pos="4527"/>
        </w:tabs>
        <w:ind w:left="207" w:right="354"/>
      </w:pPr>
      <w:r>
        <w:t>Date Received ……………………………………….</w:t>
      </w:r>
      <w:r>
        <w:tab/>
      </w:r>
      <w:r>
        <w:t>Certificate</w:t>
      </w:r>
      <w:r>
        <w:rPr>
          <w:spacing w:val="-11"/>
        </w:rPr>
        <w:t xml:space="preserve"> </w:t>
      </w:r>
      <w:r>
        <w:t>examined</w:t>
      </w:r>
      <w:r>
        <w:rPr>
          <w:spacing w:val="-10"/>
        </w:rPr>
        <w:t xml:space="preserve"> </w:t>
      </w:r>
      <w:r>
        <w:t>by:…………………………………</w:t>
      </w:r>
      <w:r>
        <w:rPr>
          <w:spacing w:val="-10"/>
        </w:rPr>
        <w:t xml:space="preserve"> </w:t>
      </w:r>
      <w:r>
        <w:t>Date:</w:t>
      </w:r>
      <w:r>
        <w:rPr>
          <w:spacing w:val="-3"/>
        </w:rPr>
        <w:t xml:space="preserve"> </w:t>
      </w:r>
      <w:r>
        <w:t>………………. Eligibility of Registration: -</w:t>
      </w:r>
      <w:r>
        <w:tab/>
      </w:r>
      <w:r>
        <w:t>*Yes</w:t>
      </w:r>
      <w:r>
        <w:rPr>
          <w:spacing w:val="-1"/>
        </w:rPr>
        <w:t xml:space="preserve"> </w:t>
      </w:r>
      <w:r>
        <w:t>/No.</w:t>
      </w:r>
    </w:p>
    <w:p w14:paraId="17C20BB6">
      <w:pPr>
        <w:pStyle w:val="6"/>
        <w:tabs>
          <w:tab w:val="left" w:pos="4527"/>
        </w:tabs>
        <w:spacing w:before="267" w:line="480" w:lineRule="auto"/>
        <w:ind w:left="207" w:right="186"/>
      </w:pPr>
      <w: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621665</wp:posOffset>
                </wp:positionH>
                <wp:positionV relativeFrom="paragraph">
                  <wp:posOffset>867410</wp:posOffset>
                </wp:positionV>
                <wp:extent cx="6597650" cy="18415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6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650" h="18415">
                              <a:moveTo>
                                <a:pt x="6597396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6597396" y="0"/>
                              </a:lnTo>
                              <a:lnTo>
                                <a:pt x="6597396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o:spt="100" style="position:absolute;left:0pt;margin-left:48.95pt;margin-top:68.3pt;height:1.45pt;width:519.5pt;mso-position-horizontal-relative:page;mso-wrap-distance-bottom:0pt;mso-wrap-distance-top:0pt;z-index:-251646976;mso-width-relative:page;mso-height-relative:page;" fillcolor="#000000" filled="t" stroked="f" coordsize="6597650,18415" o:gfxdata="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PGkq&#10;19UAAAALAQAADwAAAAAAAAABACAAAAAiAAAAZHJzL2Rvd25yZXYueG1sUEsBAhQAFAAAAAgAh07i&#10;QCPLa1wlAgAA5gQAAA4AAAAAAAAAAQAgAAAAJAEAAGRycy9lMm9Eb2MueG1sUEsFBgAAAAAGAAYA&#10;WQEAALsFAAAAAA==&#10;" path="m6597396,18288l0,18288,0,0,6597396,0,6597396,18288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t>Checked by : ………………………………………….</w:t>
      </w:r>
      <w:r>
        <w:tab/>
      </w:r>
      <w:r>
        <w:t>Registration</w:t>
      </w:r>
      <w:r>
        <w:rPr>
          <w:spacing w:val="-4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t>……………………………………….. Date</w:t>
      </w:r>
      <w:r>
        <w:rPr>
          <w:spacing w:val="-12"/>
        </w:rPr>
        <w:t xml:space="preserve"> </w:t>
      </w:r>
      <w:r>
        <w:rPr>
          <w:spacing w:val="-2"/>
        </w:rPr>
        <w:t>……………………………………………………….</w:t>
      </w:r>
      <w:r>
        <w:tab/>
      </w:r>
      <w:r>
        <w:t>Signature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Officer………………………………………………………………………</w:t>
      </w:r>
    </w:p>
    <w:p w14:paraId="42ACB816">
      <w:pPr>
        <w:spacing w:after="0" w:line="480" w:lineRule="auto"/>
        <w:sectPr>
          <w:pgSz w:w="11910" w:h="16840"/>
          <w:pgMar w:top="1220" w:right="520" w:bottom="540" w:left="800" w:header="0" w:footer="344" w:gutter="0"/>
          <w:cols w:space="720" w:num="1"/>
        </w:sectPr>
      </w:pPr>
    </w:p>
    <w:p w14:paraId="30041B07">
      <w:pPr>
        <w:pStyle w:val="2"/>
        <w:spacing w:before="35"/>
        <w:ind w:left="207"/>
      </w:pPr>
      <w:r>
        <w:rPr>
          <w:u w:val="single"/>
        </w:rPr>
        <w:t>SECTION</w:t>
      </w:r>
      <w:r>
        <w:rPr>
          <w:spacing w:val="-8"/>
          <w:u w:val="single"/>
        </w:rPr>
        <w:t xml:space="preserve"> </w:t>
      </w:r>
      <w:r>
        <w:rPr>
          <w:spacing w:val="-10"/>
          <w:u w:val="single"/>
        </w:rPr>
        <w:t>C</w:t>
      </w:r>
    </w:p>
    <w:p w14:paraId="0547B73F">
      <w:pPr>
        <w:spacing w:before="0" w:line="263" w:lineRule="exact"/>
        <w:ind w:left="740" w:right="0" w:firstLine="0"/>
        <w:jc w:val="left"/>
        <w:rPr>
          <w:b/>
          <w:sz w:val="22"/>
        </w:rPr>
      </w:pPr>
      <w:r>
        <w:rPr>
          <w:b/>
          <w:color w:val="000000"/>
          <w:sz w:val="22"/>
          <w:shd w:val="clear" w:color="auto" w:fill="EAF0DD"/>
        </w:rPr>
        <w:t>APPROVAL</w:t>
      </w:r>
      <w:r>
        <w:rPr>
          <w:b/>
          <w:color w:val="000000"/>
          <w:spacing w:val="-10"/>
          <w:sz w:val="22"/>
          <w:shd w:val="clear" w:color="auto" w:fill="EAF0DD"/>
        </w:rPr>
        <w:t xml:space="preserve"> </w:t>
      </w:r>
      <w:r>
        <w:rPr>
          <w:b/>
          <w:color w:val="000000"/>
          <w:sz w:val="22"/>
          <w:shd w:val="clear" w:color="auto" w:fill="EAF0DD"/>
        </w:rPr>
        <w:t>/</w:t>
      </w:r>
      <w:r>
        <w:rPr>
          <w:b/>
          <w:color w:val="000000"/>
          <w:spacing w:val="-5"/>
          <w:sz w:val="22"/>
          <w:shd w:val="clear" w:color="auto" w:fill="EAF0DD"/>
        </w:rPr>
        <w:t xml:space="preserve"> </w:t>
      </w:r>
      <w:r>
        <w:rPr>
          <w:b/>
          <w:color w:val="000000"/>
          <w:sz w:val="22"/>
          <w:shd w:val="clear" w:color="auto" w:fill="EAF0DD"/>
        </w:rPr>
        <w:t>RECOMMENDATION</w:t>
      </w:r>
      <w:r>
        <w:rPr>
          <w:b/>
          <w:color w:val="000000"/>
          <w:spacing w:val="-5"/>
          <w:sz w:val="22"/>
          <w:shd w:val="clear" w:color="auto" w:fill="EAF0DD"/>
        </w:rPr>
        <w:t xml:space="preserve"> </w:t>
      </w:r>
      <w:r>
        <w:rPr>
          <w:b/>
          <w:color w:val="000000"/>
          <w:sz w:val="22"/>
          <w:shd w:val="clear" w:color="auto" w:fill="EAF0DD"/>
        </w:rPr>
        <w:t>/</w:t>
      </w:r>
      <w:r>
        <w:rPr>
          <w:b/>
          <w:color w:val="000000"/>
          <w:spacing w:val="-5"/>
          <w:sz w:val="22"/>
          <w:shd w:val="clear" w:color="auto" w:fill="EAF0DD"/>
        </w:rPr>
        <w:t xml:space="preserve"> </w:t>
      </w:r>
      <w:r>
        <w:rPr>
          <w:b/>
          <w:color w:val="000000"/>
          <w:sz w:val="22"/>
          <w:shd w:val="clear" w:color="auto" w:fill="EAF0DD"/>
        </w:rPr>
        <w:t>COMMENT</w:t>
      </w:r>
      <w:r>
        <w:rPr>
          <w:b/>
          <w:color w:val="000000"/>
          <w:spacing w:val="-4"/>
          <w:sz w:val="22"/>
          <w:shd w:val="clear" w:color="auto" w:fill="EAF0DD"/>
        </w:rPr>
        <w:t xml:space="preserve"> </w:t>
      </w:r>
      <w:r>
        <w:rPr>
          <w:b/>
          <w:color w:val="000000"/>
          <w:sz w:val="22"/>
          <w:shd w:val="clear" w:color="auto" w:fill="EAF0DD"/>
        </w:rPr>
        <w:t>OF</w:t>
      </w:r>
      <w:r>
        <w:rPr>
          <w:b/>
          <w:color w:val="000000"/>
          <w:spacing w:val="-4"/>
          <w:sz w:val="22"/>
          <w:shd w:val="clear" w:color="auto" w:fill="EAF0DD"/>
        </w:rPr>
        <w:t xml:space="preserve"> </w:t>
      </w:r>
      <w:r>
        <w:rPr>
          <w:b/>
          <w:color w:val="000000"/>
          <w:sz w:val="22"/>
          <w:shd w:val="clear" w:color="auto" w:fill="EAF0DD"/>
        </w:rPr>
        <w:t>THE</w:t>
      </w:r>
      <w:r>
        <w:rPr>
          <w:b/>
          <w:color w:val="000000"/>
          <w:spacing w:val="-8"/>
          <w:sz w:val="22"/>
          <w:shd w:val="clear" w:color="auto" w:fill="EAF0DD"/>
        </w:rPr>
        <w:t xml:space="preserve"> </w:t>
      </w:r>
      <w:r>
        <w:rPr>
          <w:b/>
          <w:color w:val="000000"/>
          <w:sz w:val="22"/>
          <w:shd w:val="clear" w:color="auto" w:fill="EAF0DD"/>
        </w:rPr>
        <w:t>STUDENT</w:t>
      </w:r>
      <w:r>
        <w:rPr>
          <w:b/>
          <w:color w:val="000000"/>
          <w:spacing w:val="-5"/>
          <w:sz w:val="22"/>
          <w:shd w:val="clear" w:color="auto" w:fill="EAF0DD"/>
        </w:rPr>
        <w:t xml:space="preserve"> </w:t>
      </w:r>
      <w:r>
        <w:rPr>
          <w:b/>
          <w:color w:val="000000"/>
          <w:sz w:val="22"/>
          <w:shd w:val="clear" w:color="auto" w:fill="EAF0DD"/>
        </w:rPr>
        <w:t>AFFAIRS</w:t>
      </w:r>
      <w:r>
        <w:rPr>
          <w:b/>
          <w:color w:val="000000"/>
          <w:spacing w:val="-6"/>
          <w:sz w:val="22"/>
          <w:shd w:val="clear" w:color="auto" w:fill="EAF0DD"/>
        </w:rPr>
        <w:t xml:space="preserve"> </w:t>
      </w:r>
      <w:r>
        <w:rPr>
          <w:b/>
          <w:color w:val="000000"/>
          <w:sz w:val="22"/>
          <w:shd w:val="clear" w:color="auto" w:fill="EAF0DD"/>
        </w:rPr>
        <w:t>COMMITTEE</w:t>
      </w:r>
      <w:r>
        <w:rPr>
          <w:b/>
          <w:color w:val="000000"/>
          <w:spacing w:val="-6"/>
          <w:sz w:val="22"/>
          <w:shd w:val="clear" w:color="auto" w:fill="EAF0DD"/>
        </w:rPr>
        <w:t xml:space="preserve"> </w:t>
      </w:r>
      <w:r>
        <w:rPr>
          <w:b/>
          <w:color w:val="000000"/>
          <w:sz w:val="22"/>
          <w:shd w:val="clear" w:color="auto" w:fill="EAF0DD"/>
        </w:rPr>
        <w:t>OF</w:t>
      </w:r>
      <w:r>
        <w:rPr>
          <w:b/>
          <w:color w:val="000000"/>
          <w:spacing w:val="-4"/>
          <w:sz w:val="22"/>
          <w:shd w:val="clear" w:color="auto" w:fill="EAF0DD"/>
        </w:rPr>
        <w:t xml:space="preserve"> </w:t>
      </w:r>
      <w:r>
        <w:rPr>
          <w:b/>
          <w:color w:val="000000"/>
          <w:sz w:val="22"/>
          <w:shd w:val="clear" w:color="auto" w:fill="EAF0DD"/>
        </w:rPr>
        <w:t>THE</w:t>
      </w:r>
      <w:r>
        <w:rPr>
          <w:b/>
          <w:color w:val="000000"/>
          <w:spacing w:val="-6"/>
          <w:sz w:val="22"/>
          <w:shd w:val="clear" w:color="auto" w:fill="EAF0DD"/>
        </w:rPr>
        <w:t xml:space="preserve"> </w:t>
      </w:r>
      <w:r>
        <w:rPr>
          <w:b/>
          <w:color w:val="000000"/>
          <w:sz w:val="22"/>
          <w:shd w:val="clear" w:color="auto" w:fill="EAF0DD"/>
        </w:rPr>
        <w:t>ICCS</w:t>
      </w:r>
      <w:r>
        <w:rPr>
          <w:b/>
          <w:color w:val="000000"/>
          <w:spacing w:val="-4"/>
          <w:sz w:val="22"/>
          <w:shd w:val="clear" w:color="auto" w:fill="EAF0DD"/>
        </w:rPr>
        <w:t xml:space="preserve"> </w:t>
      </w:r>
      <w:r>
        <w:rPr>
          <w:b/>
          <w:color w:val="000000"/>
          <w:spacing w:val="-5"/>
          <w:sz w:val="22"/>
          <w:shd w:val="clear" w:color="auto" w:fill="EAF0DD"/>
        </w:rPr>
        <w:t>SL</w:t>
      </w:r>
    </w:p>
    <w:p w14:paraId="46382076">
      <w:pPr>
        <w:pStyle w:val="6"/>
        <w:spacing w:before="3"/>
        <w:rPr>
          <w:b/>
        </w:rPr>
      </w:pPr>
    </w:p>
    <w:p w14:paraId="55BABAAA">
      <w:pPr>
        <w:pStyle w:val="8"/>
        <w:numPr>
          <w:ilvl w:val="0"/>
          <w:numId w:val="3"/>
        </w:numPr>
        <w:tabs>
          <w:tab w:val="left" w:pos="927"/>
        </w:tabs>
        <w:spacing w:before="0" w:after="0" w:line="237" w:lineRule="auto"/>
        <w:ind w:left="207" w:right="1178" w:firstLine="0"/>
        <w:jc w:val="left"/>
        <w:rPr>
          <w:sz w:val="22"/>
        </w:rPr>
      </w:pPr>
      <w:r>
        <w:rPr>
          <w:sz w:val="22"/>
        </w:rPr>
        <w:t>We</w:t>
      </w:r>
      <w:r>
        <w:rPr>
          <w:spacing w:val="-5"/>
          <w:sz w:val="22"/>
        </w:rPr>
        <w:t xml:space="preserve"> </w:t>
      </w:r>
      <w:r>
        <w:rPr>
          <w:b/>
          <w:sz w:val="22"/>
        </w:rPr>
        <w:t>approve</w:t>
      </w:r>
      <w:r>
        <w:rPr>
          <w:b/>
          <w:spacing w:val="-2"/>
          <w:sz w:val="22"/>
        </w:rPr>
        <w:t xml:space="preserve"> </w:t>
      </w:r>
      <w:r>
        <w:rPr>
          <w:sz w:val="22"/>
        </w:rPr>
        <w:t>exemption/s</w:t>
      </w:r>
      <w:r>
        <w:rPr>
          <w:spacing w:val="-3"/>
          <w:sz w:val="22"/>
        </w:rPr>
        <w:t xml:space="preserve"> </w:t>
      </w:r>
      <w:r>
        <w:rPr>
          <w:sz w:val="22"/>
        </w:rPr>
        <w:t>of</w:t>
      </w:r>
      <w:r>
        <w:rPr>
          <w:spacing w:val="-3"/>
          <w:sz w:val="22"/>
        </w:rPr>
        <w:t xml:space="preserve"> </w:t>
      </w:r>
      <w:r>
        <w:rPr>
          <w:sz w:val="22"/>
        </w:rPr>
        <w:t>the</w:t>
      </w:r>
      <w:r>
        <w:rPr>
          <w:spacing w:val="-1"/>
          <w:sz w:val="22"/>
        </w:rPr>
        <w:t xml:space="preserve"> </w:t>
      </w:r>
      <w:r>
        <w:rPr>
          <w:sz w:val="22"/>
        </w:rPr>
        <w:t>subject/s</w:t>
      </w:r>
      <w:r>
        <w:rPr>
          <w:spacing w:val="-3"/>
          <w:sz w:val="22"/>
        </w:rPr>
        <w:t xml:space="preserve"> </w:t>
      </w:r>
      <w:r>
        <w:rPr>
          <w:sz w:val="22"/>
        </w:rPr>
        <w:t>(marked</w:t>
      </w:r>
      <w:r>
        <w:rPr>
          <w:spacing w:val="-2"/>
          <w:sz w:val="22"/>
        </w:rPr>
        <w:t xml:space="preserve"> </w:t>
      </w:r>
      <w:r>
        <w:rPr>
          <w:sz w:val="22"/>
        </w:rPr>
        <w:t>“A”</w:t>
      </w:r>
      <w:r>
        <w:rPr>
          <w:spacing w:val="-2"/>
          <w:sz w:val="22"/>
        </w:rPr>
        <w:t xml:space="preserve"> </w:t>
      </w:r>
      <w:r>
        <w:rPr>
          <w:sz w:val="22"/>
        </w:rPr>
        <w:t>in</w:t>
      </w:r>
      <w:r>
        <w:rPr>
          <w:spacing w:val="-2"/>
          <w:sz w:val="22"/>
        </w:rPr>
        <w:t xml:space="preserve"> </w:t>
      </w:r>
      <w:r>
        <w:rPr>
          <w:sz w:val="22"/>
        </w:rPr>
        <w:t>Section</w:t>
      </w:r>
      <w:r>
        <w:rPr>
          <w:spacing w:val="-2"/>
          <w:sz w:val="22"/>
        </w:rPr>
        <w:t xml:space="preserve"> </w:t>
      </w:r>
      <w:r>
        <w:rPr>
          <w:sz w:val="22"/>
        </w:rPr>
        <w:t>A/table</w:t>
      </w:r>
      <w:r>
        <w:rPr>
          <w:spacing w:val="-3"/>
          <w:sz w:val="22"/>
        </w:rPr>
        <w:t xml:space="preserve"> </w:t>
      </w:r>
      <w:r>
        <w:rPr>
          <w:sz w:val="22"/>
        </w:rPr>
        <w:t>9)</w:t>
      </w:r>
      <w:r>
        <w:rPr>
          <w:spacing w:val="-3"/>
          <w:sz w:val="22"/>
        </w:rPr>
        <w:t xml:space="preserve"> </w:t>
      </w:r>
      <w:r>
        <w:rPr>
          <w:sz w:val="22"/>
        </w:rPr>
        <w:t>and</w:t>
      </w:r>
      <w:r>
        <w:rPr>
          <w:spacing w:val="-2"/>
          <w:sz w:val="22"/>
        </w:rPr>
        <w:t xml:space="preserve"> </w:t>
      </w:r>
      <w:r>
        <w:rPr>
          <w:sz w:val="22"/>
        </w:rPr>
        <w:t>submit</w:t>
      </w:r>
      <w:r>
        <w:rPr>
          <w:spacing w:val="-3"/>
          <w:sz w:val="22"/>
        </w:rPr>
        <w:t xml:space="preserve"> </w:t>
      </w:r>
      <w:r>
        <w:rPr>
          <w:sz w:val="22"/>
        </w:rPr>
        <w:t>for</w:t>
      </w:r>
      <w:r>
        <w:rPr>
          <w:spacing w:val="-3"/>
          <w:sz w:val="22"/>
        </w:rPr>
        <w:t xml:space="preserve"> </w:t>
      </w:r>
      <w:r>
        <w:rPr>
          <w:sz w:val="22"/>
        </w:rPr>
        <w:t>the concurrence/ratification of the Board of Management.</w:t>
      </w:r>
    </w:p>
    <w:p w14:paraId="1EB1D088">
      <w:pPr>
        <w:pStyle w:val="8"/>
        <w:numPr>
          <w:ilvl w:val="0"/>
          <w:numId w:val="3"/>
        </w:numPr>
        <w:tabs>
          <w:tab w:val="left" w:pos="927"/>
        </w:tabs>
        <w:spacing w:before="4" w:after="0" w:line="240" w:lineRule="auto"/>
        <w:ind w:left="207" w:right="521" w:firstLine="0"/>
        <w:jc w:val="left"/>
        <w:rPr>
          <w:sz w:val="22"/>
        </w:rPr>
      </w:pPr>
      <w:r>
        <w:rPr>
          <w:sz w:val="22"/>
        </w:rPr>
        <w:t>We</w:t>
      </w:r>
      <w:r>
        <w:rPr>
          <w:spacing w:val="-5"/>
          <w:sz w:val="22"/>
        </w:rPr>
        <w:t xml:space="preserve"> </w:t>
      </w:r>
      <w:r>
        <w:rPr>
          <w:b/>
          <w:sz w:val="22"/>
        </w:rPr>
        <w:t>do not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approve</w:t>
      </w:r>
      <w:r>
        <w:rPr>
          <w:b/>
          <w:spacing w:val="-2"/>
          <w:sz w:val="22"/>
        </w:rPr>
        <w:t xml:space="preserve"> </w:t>
      </w:r>
      <w:r>
        <w:rPr>
          <w:sz w:val="22"/>
        </w:rPr>
        <w:t>exemption/s</w:t>
      </w:r>
      <w:r>
        <w:rPr>
          <w:spacing w:val="-3"/>
          <w:sz w:val="22"/>
        </w:rPr>
        <w:t xml:space="preserve"> </w:t>
      </w:r>
      <w:r>
        <w:rPr>
          <w:sz w:val="22"/>
        </w:rPr>
        <w:t>of</w:t>
      </w:r>
      <w:r>
        <w:rPr>
          <w:spacing w:val="-3"/>
          <w:sz w:val="22"/>
        </w:rPr>
        <w:t xml:space="preserve"> </w:t>
      </w: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>
        <w:rPr>
          <w:sz w:val="22"/>
        </w:rPr>
        <w:t>subject/s</w:t>
      </w:r>
      <w:r>
        <w:rPr>
          <w:spacing w:val="-1"/>
          <w:sz w:val="22"/>
        </w:rPr>
        <w:t xml:space="preserve"> </w:t>
      </w:r>
      <w:r>
        <w:rPr>
          <w:sz w:val="22"/>
        </w:rPr>
        <w:t>(marked</w:t>
      </w:r>
      <w:r>
        <w:rPr>
          <w:spacing w:val="-4"/>
          <w:sz w:val="22"/>
        </w:rPr>
        <w:t xml:space="preserve"> </w:t>
      </w:r>
      <w:r>
        <w:rPr>
          <w:sz w:val="22"/>
        </w:rPr>
        <w:t>“D”</w:t>
      </w:r>
      <w:r>
        <w:rPr>
          <w:spacing w:val="-2"/>
          <w:sz w:val="22"/>
        </w:rPr>
        <w:t xml:space="preserve"> </w:t>
      </w:r>
      <w:r>
        <w:rPr>
          <w:sz w:val="22"/>
        </w:rPr>
        <w:t>in</w:t>
      </w:r>
      <w:r>
        <w:rPr>
          <w:spacing w:val="-2"/>
          <w:sz w:val="22"/>
        </w:rPr>
        <w:t xml:space="preserve"> </w:t>
      </w:r>
      <w:r>
        <w:rPr>
          <w:sz w:val="22"/>
        </w:rPr>
        <w:t>Section</w:t>
      </w:r>
      <w:r>
        <w:rPr>
          <w:spacing w:val="-2"/>
          <w:sz w:val="22"/>
        </w:rPr>
        <w:t xml:space="preserve"> </w:t>
      </w:r>
      <w:r>
        <w:rPr>
          <w:sz w:val="22"/>
        </w:rPr>
        <w:t>A/table</w:t>
      </w:r>
      <w:r>
        <w:rPr>
          <w:spacing w:val="-3"/>
          <w:sz w:val="22"/>
        </w:rPr>
        <w:t xml:space="preserve"> </w:t>
      </w:r>
      <w:r>
        <w:rPr>
          <w:sz w:val="22"/>
        </w:rPr>
        <w:t>9)</w:t>
      </w:r>
      <w:r>
        <w:rPr>
          <w:spacing w:val="-3"/>
          <w:sz w:val="22"/>
        </w:rPr>
        <w:t xml:space="preserve"> </w:t>
      </w:r>
      <w:r>
        <w:rPr>
          <w:sz w:val="22"/>
        </w:rPr>
        <w:t>and</w:t>
      </w:r>
      <w:r>
        <w:rPr>
          <w:spacing w:val="-2"/>
          <w:sz w:val="22"/>
        </w:rPr>
        <w:t xml:space="preserve"> </w:t>
      </w:r>
      <w:r>
        <w:rPr>
          <w:sz w:val="22"/>
        </w:rPr>
        <w:t>submit</w:t>
      </w:r>
      <w:r>
        <w:rPr>
          <w:spacing w:val="-3"/>
          <w:sz w:val="22"/>
        </w:rPr>
        <w:t xml:space="preserve"> </w:t>
      </w:r>
      <w:r>
        <w:rPr>
          <w:sz w:val="22"/>
        </w:rPr>
        <w:t>for</w:t>
      </w:r>
      <w:r>
        <w:rPr>
          <w:spacing w:val="-3"/>
          <w:sz w:val="22"/>
        </w:rPr>
        <w:t xml:space="preserve"> </w:t>
      </w:r>
      <w:r>
        <w:rPr>
          <w:sz w:val="22"/>
        </w:rPr>
        <w:t>the information/concurrence of the Board of Management.</w:t>
      </w:r>
    </w:p>
    <w:p w14:paraId="5BE460AD">
      <w:pPr>
        <w:pStyle w:val="8"/>
        <w:numPr>
          <w:ilvl w:val="0"/>
          <w:numId w:val="3"/>
        </w:numPr>
        <w:tabs>
          <w:tab w:val="left" w:pos="927"/>
        </w:tabs>
        <w:spacing w:before="5" w:after="0" w:line="267" w:lineRule="exact"/>
        <w:ind w:left="927" w:right="0" w:hanging="722"/>
        <w:jc w:val="left"/>
        <w:rPr>
          <w:sz w:val="22"/>
        </w:rPr>
      </w:pPr>
      <w:r>
        <w:rPr>
          <w:sz w:val="22"/>
        </w:rPr>
        <w:t>We</w:t>
      </w:r>
      <w:r>
        <w:rPr>
          <w:spacing w:val="-9"/>
          <w:sz w:val="22"/>
        </w:rPr>
        <w:t xml:space="preserve"> </w:t>
      </w:r>
      <w:r>
        <w:rPr>
          <w:b/>
          <w:sz w:val="22"/>
        </w:rPr>
        <w:t>exceptionally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recommend</w:t>
      </w:r>
      <w:r>
        <w:rPr>
          <w:b/>
          <w:spacing w:val="-4"/>
          <w:sz w:val="22"/>
        </w:rPr>
        <w:t xml:space="preserve"> </w:t>
      </w:r>
      <w:r>
        <w:rPr>
          <w:sz w:val="22"/>
        </w:rPr>
        <w:t>exemption</w:t>
      </w:r>
      <w:r>
        <w:rPr>
          <w:spacing w:val="-6"/>
          <w:sz w:val="22"/>
        </w:rPr>
        <w:t xml:space="preserve"> </w:t>
      </w:r>
      <w:r>
        <w:rPr>
          <w:sz w:val="22"/>
        </w:rPr>
        <w:t>of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2"/>
          <w:sz w:val="22"/>
        </w:rPr>
        <w:t xml:space="preserve"> </w:t>
      </w:r>
      <w:r>
        <w:rPr>
          <w:sz w:val="22"/>
        </w:rPr>
        <w:t>subject/s</w:t>
      </w:r>
      <w:r>
        <w:rPr>
          <w:spacing w:val="-5"/>
          <w:sz w:val="22"/>
        </w:rPr>
        <w:t xml:space="preserve"> </w:t>
      </w:r>
      <w:r>
        <w:rPr>
          <w:sz w:val="22"/>
        </w:rPr>
        <w:t>(marked</w:t>
      </w:r>
      <w:r>
        <w:rPr>
          <w:spacing w:val="-4"/>
          <w:sz w:val="22"/>
        </w:rPr>
        <w:t xml:space="preserve"> </w:t>
      </w:r>
      <w:r>
        <w:rPr>
          <w:sz w:val="22"/>
        </w:rPr>
        <w:t>“E”</w:t>
      </w:r>
      <w:r>
        <w:rPr>
          <w:spacing w:val="-4"/>
          <w:sz w:val="22"/>
        </w:rPr>
        <w:t xml:space="preserve"> </w:t>
      </w:r>
      <w:r>
        <w:rPr>
          <w:sz w:val="22"/>
        </w:rPr>
        <w:t>in</w:t>
      </w:r>
      <w:r>
        <w:rPr>
          <w:spacing w:val="-3"/>
          <w:sz w:val="22"/>
        </w:rPr>
        <w:t xml:space="preserve"> </w:t>
      </w:r>
      <w:r>
        <w:rPr>
          <w:sz w:val="22"/>
        </w:rPr>
        <w:t>Section</w:t>
      </w:r>
      <w:r>
        <w:rPr>
          <w:spacing w:val="-6"/>
          <w:sz w:val="22"/>
        </w:rPr>
        <w:t xml:space="preserve"> </w:t>
      </w:r>
      <w:r>
        <w:rPr>
          <w:sz w:val="22"/>
        </w:rPr>
        <w:t>A/table</w:t>
      </w:r>
      <w:r>
        <w:rPr>
          <w:spacing w:val="-5"/>
          <w:sz w:val="22"/>
        </w:rPr>
        <w:t xml:space="preserve"> </w:t>
      </w:r>
      <w:r>
        <w:rPr>
          <w:sz w:val="22"/>
        </w:rPr>
        <w:t>9)</w:t>
      </w:r>
      <w:r>
        <w:rPr>
          <w:spacing w:val="-5"/>
          <w:sz w:val="22"/>
        </w:rPr>
        <w:t xml:space="preserve"> </w:t>
      </w:r>
      <w:r>
        <w:rPr>
          <w:sz w:val="22"/>
        </w:rPr>
        <w:t>due</w:t>
      </w:r>
      <w:r>
        <w:rPr>
          <w:spacing w:val="-2"/>
          <w:sz w:val="22"/>
        </w:rPr>
        <w:t xml:space="preserve"> </w:t>
      </w:r>
      <w:r>
        <w:rPr>
          <w:sz w:val="22"/>
        </w:rPr>
        <w:t>to</w:t>
      </w:r>
      <w:r>
        <w:rPr>
          <w:spacing w:val="3"/>
          <w:sz w:val="22"/>
        </w:rPr>
        <w:t xml:space="preserve"> </w:t>
      </w:r>
      <w:r>
        <w:rPr>
          <w:spacing w:val="-5"/>
          <w:sz w:val="22"/>
        </w:rPr>
        <w:t>the</w:t>
      </w:r>
    </w:p>
    <w:p w14:paraId="4BF42301">
      <w:pPr>
        <w:spacing w:before="0" w:line="267" w:lineRule="exact"/>
        <w:ind w:left="207" w:right="0" w:firstLine="0"/>
        <w:jc w:val="left"/>
        <w:rPr>
          <w:sz w:val="22"/>
        </w:rPr>
      </w:pPr>
      <w:r>
        <w:rPr>
          <w:b/>
          <w:sz w:val="22"/>
          <w:u w:val="single"/>
        </w:rPr>
        <w:t>following</w:t>
      </w:r>
      <w:r>
        <w:rPr>
          <w:b/>
          <w:spacing w:val="-4"/>
          <w:sz w:val="22"/>
          <w:u w:val="single"/>
        </w:rPr>
        <w:t xml:space="preserve"> </w:t>
      </w:r>
      <w:r>
        <w:rPr>
          <w:b/>
          <w:sz w:val="22"/>
          <w:u w:val="single"/>
        </w:rPr>
        <w:t>reason/s</w:t>
      </w:r>
      <w:r>
        <w:rPr>
          <w:b/>
          <w:spacing w:val="-7"/>
          <w:sz w:val="22"/>
        </w:rPr>
        <w:t xml:space="preserve"> </w:t>
      </w:r>
      <w:r>
        <w:rPr>
          <w:sz w:val="22"/>
        </w:rPr>
        <w:t>and</w:t>
      </w:r>
      <w:r>
        <w:rPr>
          <w:spacing w:val="-4"/>
          <w:sz w:val="22"/>
        </w:rPr>
        <w:t xml:space="preserve"> </w:t>
      </w:r>
      <w:r>
        <w:rPr>
          <w:sz w:val="22"/>
        </w:rPr>
        <w:t>submit</w:t>
      </w:r>
      <w:r>
        <w:rPr>
          <w:spacing w:val="-4"/>
          <w:sz w:val="22"/>
        </w:rPr>
        <w:t xml:space="preserve"> </w:t>
      </w:r>
      <w:r>
        <w:rPr>
          <w:sz w:val="22"/>
        </w:rPr>
        <w:t>same</w:t>
      </w:r>
      <w:r>
        <w:rPr>
          <w:spacing w:val="-5"/>
          <w:sz w:val="22"/>
        </w:rPr>
        <w:t xml:space="preserve"> </w:t>
      </w:r>
      <w:r>
        <w:rPr>
          <w:sz w:val="22"/>
        </w:rPr>
        <w:t>for</w:t>
      </w:r>
      <w:r>
        <w:rPr>
          <w:spacing w:val="-3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approval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2"/>
          <w:sz w:val="22"/>
        </w:rPr>
        <w:t xml:space="preserve"> </w:t>
      </w:r>
      <w:r>
        <w:rPr>
          <w:sz w:val="22"/>
        </w:rPr>
        <w:t>Board</w:t>
      </w:r>
      <w:r>
        <w:rPr>
          <w:spacing w:val="-6"/>
          <w:sz w:val="22"/>
        </w:rPr>
        <w:t xml:space="preserve"> </w:t>
      </w:r>
      <w:r>
        <w:rPr>
          <w:sz w:val="22"/>
        </w:rPr>
        <w:t>of</w:t>
      </w:r>
      <w:r>
        <w:rPr>
          <w:spacing w:val="-2"/>
          <w:sz w:val="22"/>
        </w:rPr>
        <w:t xml:space="preserve"> Management.</w:t>
      </w:r>
    </w:p>
    <w:p w14:paraId="73641122">
      <w:pPr>
        <w:spacing w:before="264"/>
        <w:ind w:left="928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………………………………………………………………………………………………………………………………………………………………</w:t>
      </w:r>
    </w:p>
    <w:p w14:paraId="5ABC73E2">
      <w:pPr>
        <w:spacing w:before="240"/>
        <w:ind w:left="928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………………………………………………………………………………………………………………………………………………………………</w:t>
      </w:r>
    </w:p>
    <w:p w14:paraId="4B9C5F83">
      <w:pPr>
        <w:pStyle w:val="6"/>
        <w:spacing w:before="226"/>
      </w:pPr>
    </w:p>
    <w:p w14:paraId="7FFE34CB">
      <w:pPr>
        <w:pStyle w:val="6"/>
        <w:spacing w:line="264" w:lineRule="auto"/>
        <w:ind w:left="935" w:right="7282"/>
      </w:pPr>
      <w:r>
        <w:t>Signatures</w:t>
      </w:r>
      <w:r>
        <w:rPr>
          <w:spacing w:val="-13"/>
        </w:rPr>
        <w:t xml:space="preserve"> </w:t>
      </w:r>
      <w:r>
        <w:t>(SAC</w:t>
      </w:r>
      <w:r>
        <w:rPr>
          <w:spacing w:val="-12"/>
        </w:rPr>
        <w:t xml:space="preserve"> </w:t>
      </w:r>
      <w:r>
        <w:t>Members) Name :</w:t>
      </w:r>
    </w:p>
    <w:p w14:paraId="0371EBFC">
      <w:pPr>
        <w:pStyle w:val="6"/>
        <w:spacing w:before="223"/>
        <w:ind w:left="935"/>
      </w:pPr>
      <w:r>
        <w:rPr>
          <w:spacing w:val="-2"/>
        </w:rPr>
        <w:t>Date:</w:t>
      </w:r>
    </w:p>
    <w:p w14:paraId="3E4C150A">
      <w:pPr>
        <w:spacing w:before="260"/>
        <w:ind w:left="207" w:right="0" w:firstLine="0"/>
        <w:jc w:val="left"/>
        <w:rPr>
          <w:i/>
          <w:sz w:val="22"/>
        </w:rPr>
      </w:pPr>
      <w:r>
        <w:rPr>
          <w:sz w:val="22"/>
        </w:rPr>
        <w:t>*</w:t>
      </w:r>
      <w:r>
        <w:rPr>
          <w:i/>
          <w:sz w:val="22"/>
        </w:rPr>
        <w:t>Please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delete</w:t>
      </w:r>
      <w:r>
        <w:rPr>
          <w:i/>
          <w:spacing w:val="-11"/>
          <w:sz w:val="22"/>
        </w:rPr>
        <w:t xml:space="preserve"> </w:t>
      </w:r>
      <w:r>
        <w:rPr>
          <w:i/>
          <w:sz w:val="22"/>
        </w:rPr>
        <w:t>inapplicable</w:t>
      </w:r>
      <w:r>
        <w:rPr>
          <w:i/>
          <w:spacing w:val="-5"/>
          <w:sz w:val="22"/>
        </w:rPr>
        <w:t xml:space="preserve"> </w:t>
      </w:r>
      <w:r>
        <w:rPr>
          <w:i/>
          <w:spacing w:val="-2"/>
          <w:sz w:val="22"/>
        </w:rPr>
        <w:t>words/statements.</w:t>
      </w:r>
    </w:p>
    <w:p w14:paraId="5992D960">
      <w:pPr>
        <w:pStyle w:val="6"/>
        <w:tabs>
          <w:tab w:val="left" w:leader="dot" w:pos="6203"/>
        </w:tabs>
        <w:spacing w:before="264"/>
        <w:ind w:left="460"/>
      </w:pPr>
      <w:r>
        <w:t>Issued</w:t>
      </w:r>
      <w:r>
        <w:rPr>
          <w:spacing w:val="-8"/>
        </w:rPr>
        <w:t xml:space="preserve"> </w:t>
      </w:r>
      <w:r>
        <w:t>Exemption</w:t>
      </w:r>
      <w:r>
        <w:rPr>
          <w:spacing w:val="-11"/>
        </w:rPr>
        <w:t xml:space="preserve"> </w:t>
      </w:r>
      <w:r>
        <w:t>letter</w:t>
      </w:r>
      <w:r>
        <w:rPr>
          <w:spacing w:val="-6"/>
        </w:rPr>
        <w:t xml:space="preserve"> </w:t>
      </w:r>
      <w:r>
        <w:rPr>
          <w:spacing w:val="-2"/>
        </w:rPr>
        <w:t>dated</w:t>
      </w:r>
      <w:r>
        <w:rPr>
          <w:rFonts w:ascii="Times New Roman"/>
        </w:rPr>
        <w:tab/>
      </w:r>
      <w:r>
        <w:t>(Hony.</w:t>
      </w:r>
      <w:r>
        <w:rPr>
          <w:spacing w:val="-8"/>
        </w:rPr>
        <w:t xml:space="preserve"> </w:t>
      </w:r>
      <w:r>
        <w:rPr>
          <w:spacing w:val="-2"/>
        </w:rPr>
        <w:t>Secretary)</w:t>
      </w:r>
    </w:p>
    <w:sectPr>
      <w:pgSz w:w="11910" w:h="16840"/>
      <w:pgMar w:top="1400" w:right="520" w:bottom="540" w:left="800" w:header="0" w:footer="34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C19C8">
    <w:pPr>
      <w:pStyle w:val="6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6555740</wp:posOffset>
              </wp:positionH>
              <wp:positionV relativeFrom="page">
                <wp:posOffset>10333990</wp:posOffset>
              </wp:positionV>
              <wp:extent cx="659130" cy="16764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1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07FF63">
                          <w:pPr>
                            <w:spacing w:before="0" w:line="247" w:lineRule="exact"/>
                            <w:ind w:left="20" w:right="0" w:firstLine="0"/>
                            <w:jc w:val="left"/>
                            <w:rPr>
                              <w:i/>
                              <w:sz w:val="22"/>
                            </w:rPr>
                          </w:pPr>
                          <w:r>
                            <w:rPr>
                              <w:i/>
                              <w:sz w:val="22"/>
                            </w:rPr>
                            <w:t>Page</w:t>
                          </w:r>
                          <w:r>
                            <w:rPr>
                              <w:i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</w:rPr>
                            <w:t>1</w:t>
                          </w:r>
                          <w:r>
                            <w:rPr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2"/>
                            </w:rPr>
                            <w:t xml:space="preserve">of </w:t>
                          </w:r>
                          <w:r>
                            <w:rPr>
                              <w:i/>
                              <w:spacing w:val="-10"/>
                              <w:sz w:val="22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16.2pt;margin-top:813.7pt;height:13.2pt;width:51.9pt;mso-position-horizontal-relative:page;mso-position-vertical-relative:page;z-index:-251653120;mso-width-relative:page;mso-height-relative:page;" filled="f" stroked="f" coordsize="21600,21600" o:gfxdata="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m&#10;+2jO2gAAAA8BAAAPAAAAAAAAAAEAIAAAACIAAABkcnMvZG93bnJldi54bWxQSwECFAAUAAAACACH&#10;TuJAtcU4TLABAABzAwAADgAAAAAAAAABACAAAAAp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07FF63">
                    <w:pPr>
                      <w:spacing w:before="0" w:line="247" w:lineRule="exact"/>
                      <w:ind w:left="2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Page</w:t>
                    </w:r>
                    <w:r>
                      <w:rPr>
                        <w:i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</w:rPr>
                      <w:instrText xml:space="preserve"> PAGE </w:instrText>
                    </w:r>
                    <w:r>
                      <w:rPr>
                        <w:sz w:val="22"/>
                      </w:rPr>
                      <w:fldChar w:fldCharType="separate"/>
                    </w:r>
                    <w:r>
                      <w:rPr>
                        <w:sz w:val="22"/>
                      </w:rPr>
                      <w:t>1</w:t>
                    </w:r>
                    <w:r>
                      <w:rPr>
                        <w:sz w:val="22"/>
                      </w:rPr>
                      <w:fldChar w:fldCharType="end"/>
                    </w:r>
                    <w:r>
                      <w:rPr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i/>
                        <w:sz w:val="22"/>
                      </w:rPr>
                      <w:t xml:space="preserve">of </w:t>
                    </w:r>
                    <w:r>
                      <w:rPr>
                        <w:i/>
                        <w:spacing w:val="-10"/>
                        <w:sz w:val="22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8"/>
      <w:numFmt w:val="decimal"/>
      <w:lvlText w:val="%1."/>
      <w:lvlJc w:val="left"/>
      <w:pPr>
        <w:ind w:left="479" w:hanging="372"/>
        <w:jc w:val="righ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91" w:hanging="37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02" w:hanging="37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13" w:hanging="37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4" w:hanging="37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35" w:hanging="37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46" w:hanging="37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57" w:hanging="37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68" w:hanging="372"/>
      </w:pPr>
      <w:rPr>
        <w:rFonts w:hint="default"/>
        <w:lang w:val="en-US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529" w:hanging="416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27" w:hanging="416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34" w:hanging="416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41" w:hanging="416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48" w:hanging="416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5" w:hanging="416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62" w:hanging="416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69" w:hanging="416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76" w:hanging="416"/>
      </w:pPr>
      <w:rPr>
        <w:rFonts w:hint="default"/>
        <w:lang w:val="en-US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0"/>
      <w:numFmt w:val="bullet"/>
      <w:lvlText w:val="*"/>
      <w:lvlJc w:val="left"/>
      <w:pPr>
        <w:ind w:left="208" w:hanging="72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39" w:hanging="7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78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17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56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95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34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473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12" w:hanging="72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1EB49A7"/>
    <w:rsid w:val="680154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qFormat="1"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qFormat="1" w:unhideWhenUsed="0" w:uiPriority="0" w:semiHidden="0" w:name="Table 3D effects 1"/>
    <w:lsdException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line="263" w:lineRule="exact"/>
      <w:ind w:left="159"/>
      <w:outlineLvl w:val="1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type="paragraph" w:styleId="3">
    <w:name w:val="heading 2"/>
    <w:basedOn w:val="1"/>
    <w:qFormat/>
    <w:uiPriority w:val="1"/>
    <w:pPr>
      <w:ind w:left="116" w:hanging="415"/>
      <w:outlineLvl w:val="2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2"/>
      <w:szCs w:val="22"/>
      <w:lang w:val="en-US" w:eastAsia="en-US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207" w:hanging="363"/>
    </w:pPr>
    <w:rPr>
      <w:rFonts w:ascii="Calibri" w:hAnsi="Calibri" w:eastAsia="Calibri" w:cs="Calibri"/>
      <w:lang w:val="en-US" w:eastAsia="en-US" w:bidi="ar-SA"/>
    </w:rPr>
  </w:style>
  <w:style w:type="paragraph" w:customStyle="1" w:styleId="9">
    <w:name w:val="Table Paragraph"/>
    <w:basedOn w:val="1"/>
    <w:qFormat/>
    <w:uiPriority w:val="1"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TotalTime>18</TotalTime>
  <ScaleCrop>false</ScaleCrop>
  <LinksUpToDate>false</LinksUpToDate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2024-06-15T05:52:00Z</dcterms:created>
  <dc:creator>A</dc:creator>
  <cp:lastModifiedBy>ICCS CEO</cp:lastModifiedBy>
  <dcterms:modified xsi:type="dcterms:W3CDTF">2024-06-15T06:32:07Z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2024-06-15T00:00:00Z</vt:filetime>
  </property>
  <property fmtid="{D5CDD505-2E9C-101B-9397-08002B2CF9AE}" pid="5" name="SourceModified">
    <vt:lpwstr>D:20240602182817+12'58'</vt:lpwstr>
  </property>
  <property fmtid="{D5CDD505-2E9C-101B-9397-08002B2CF9AE}" pid="6" name="KSOProductBuildVer">
    <vt:lpwstr>1033-12.2.0.17119</vt:lpwstr>
  </property>
  <property fmtid="{D5CDD505-2E9C-101B-9397-08002B2CF9AE}" pid="7" name="ICV">
    <vt:lpwstr>78650E4D3BFE4BE8A0B3DD8AB5107862_13</vt:lpwstr>
  </property>
</Properties>
</file>